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88C084" w14:textId="77777777" w:rsidR="008379F8" w:rsidRDefault="008379F8">
      <w:pPr>
        <w:spacing w:line="240" w:lineRule="auto"/>
        <w:jc w:val="center"/>
      </w:pPr>
      <w:r>
        <w:rPr>
          <w:rFonts w:ascii="Times New Roman" w:eastAsia="Times New Roman" w:hAnsi="Times New Roman" w:cs="Times New Roman"/>
          <w:sz w:val="24"/>
          <w:szCs w:val="24"/>
        </w:rPr>
        <w:t xml:space="preserve"> </w:t>
      </w:r>
    </w:p>
    <w:p w14:paraId="744E39DA" w14:textId="77777777" w:rsidR="008379F8" w:rsidRDefault="008379F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80E5F58" w14:textId="77777777" w:rsidR="008379F8" w:rsidRDefault="008379F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A6CBC9C" w14:textId="77777777" w:rsidR="008379F8" w:rsidRDefault="008379F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88CA070" w14:textId="77777777" w:rsidR="008379F8" w:rsidRDefault="008379F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5F3B483" w14:textId="77777777" w:rsidR="008379F8" w:rsidRDefault="008379F8">
      <w:pPr>
        <w:spacing w:line="240" w:lineRule="auto"/>
        <w:rPr>
          <w:rFonts w:ascii="Times New Roman" w:eastAsia="Times New Roman" w:hAnsi="Times New Roman" w:cs="Times New Roman"/>
          <w:b/>
          <w:bCs/>
          <w:sz w:val="24"/>
          <w:szCs w:val="24"/>
        </w:rPr>
      </w:pPr>
    </w:p>
    <w:p w14:paraId="5160FEE6" w14:textId="77777777" w:rsidR="008379F8" w:rsidRDefault="008379F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Formative / Summative Evaluation</w:t>
      </w:r>
    </w:p>
    <w:p w14:paraId="111F9A52" w14:textId="77777777" w:rsidR="00441999" w:rsidRDefault="0044199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Of The Gallery Guide Program</w:t>
      </w:r>
    </w:p>
    <w:p w14:paraId="046FEA53" w14:textId="77777777" w:rsidR="00441999" w:rsidRDefault="0044199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At The Frye Art Museum</w:t>
      </w:r>
    </w:p>
    <w:p w14:paraId="547D1DE9" w14:textId="77777777" w:rsidR="008379F8" w:rsidRDefault="008379F8">
      <w:pPr>
        <w:spacing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New Directions</w:t>
      </w:r>
      <w:r>
        <w:rPr>
          <w:rFonts w:ascii="Times New Roman" w:eastAsia="Times New Roman" w:hAnsi="Times New Roman" w:cs="Times New Roman"/>
          <w:sz w:val="24"/>
          <w:szCs w:val="24"/>
        </w:rPr>
        <w:t xml:space="preserve"> Project</w:t>
      </w:r>
    </w:p>
    <w:p w14:paraId="5EF1507B" w14:textId="77777777" w:rsidR="008379F8" w:rsidRDefault="008379F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Spring 2012</w:t>
      </w:r>
    </w:p>
    <w:p w14:paraId="6AA95A8B" w14:textId="77777777" w:rsidR="008379F8" w:rsidRDefault="008379F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E037ADB" w14:textId="77777777" w:rsidR="008379F8" w:rsidRDefault="008379F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68D2721" w14:textId="77777777" w:rsidR="008379F8" w:rsidRDefault="008379F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0231BB1" w14:textId="77777777" w:rsidR="008379F8" w:rsidRDefault="008379F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DEA350F" w14:textId="77777777" w:rsidR="008379F8" w:rsidRDefault="008379F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D025F88" w14:textId="77777777" w:rsidR="008379F8" w:rsidRDefault="008379F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F17D193" w14:textId="77777777" w:rsidR="008379F8" w:rsidRDefault="008379F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FCFE730" w14:textId="77777777" w:rsidR="008379F8" w:rsidRDefault="008379F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5E52721" w14:textId="77777777" w:rsidR="008379F8" w:rsidRDefault="008379F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31AFF39" w14:textId="77777777" w:rsidR="008379F8" w:rsidRDefault="008379F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DBDE634" w14:textId="77777777" w:rsidR="008379F8" w:rsidRDefault="008379F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 Team: Mark Rosen, Rose </w:t>
      </w:r>
      <w:proofErr w:type="spellStart"/>
      <w:r>
        <w:rPr>
          <w:rFonts w:ascii="Times New Roman" w:eastAsia="Times New Roman" w:hAnsi="Times New Roman" w:cs="Times New Roman"/>
          <w:sz w:val="24"/>
          <w:szCs w:val="24"/>
        </w:rPr>
        <w:t>Paquet</w:t>
      </w:r>
      <w:proofErr w:type="spellEnd"/>
      <w:r>
        <w:rPr>
          <w:rFonts w:ascii="Times New Roman" w:eastAsia="Times New Roman" w:hAnsi="Times New Roman" w:cs="Times New Roman"/>
          <w:sz w:val="24"/>
          <w:szCs w:val="24"/>
        </w:rPr>
        <w:t xml:space="preserve"> Kinsley, </w:t>
      </w:r>
      <w:proofErr w:type="spellStart"/>
      <w:r>
        <w:rPr>
          <w:rFonts w:ascii="Times New Roman" w:eastAsia="Times New Roman" w:hAnsi="Times New Roman" w:cs="Times New Roman"/>
          <w:sz w:val="24"/>
          <w:szCs w:val="24"/>
        </w:rPr>
        <w:t>Peder</w:t>
      </w:r>
      <w:proofErr w:type="spellEnd"/>
      <w:r>
        <w:rPr>
          <w:rFonts w:ascii="Times New Roman" w:eastAsia="Times New Roman" w:hAnsi="Times New Roman" w:cs="Times New Roman"/>
          <w:sz w:val="24"/>
          <w:szCs w:val="24"/>
        </w:rPr>
        <w:t xml:space="preserve"> Nelson</w:t>
      </w:r>
    </w:p>
    <w:p w14:paraId="59353114" w14:textId="77777777" w:rsidR="008379F8" w:rsidRDefault="008379F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8A8C473" w14:textId="77777777" w:rsidR="008379F8" w:rsidRDefault="008379F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Report reviewed by Nick </w:t>
      </w:r>
      <w:proofErr w:type="spellStart"/>
      <w:r>
        <w:rPr>
          <w:rFonts w:ascii="Times New Roman" w:eastAsia="Times New Roman" w:hAnsi="Times New Roman" w:cs="Times New Roman"/>
          <w:sz w:val="24"/>
          <w:szCs w:val="24"/>
        </w:rPr>
        <w:t>Visscher</w:t>
      </w:r>
      <w:proofErr w:type="spellEnd"/>
      <w:r>
        <w:rPr>
          <w:rFonts w:ascii="Times New Roman" w:eastAsia="Times New Roman" w:hAnsi="Times New Roman" w:cs="Times New Roman"/>
          <w:sz w:val="24"/>
          <w:szCs w:val="24"/>
        </w:rPr>
        <w:t>, Kris Morrissey and Kathryn Owen</w:t>
      </w:r>
    </w:p>
    <w:p w14:paraId="2D85571B" w14:textId="77777777" w:rsidR="008379F8" w:rsidRDefault="008379F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F6B6CCA" w14:textId="77777777" w:rsidR="008379F8" w:rsidRDefault="008379F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7397440" w14:textId="77777777" w:rsidR="008379F8" w:rsidRDefault="008379F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22D8042" w14:textId="77777777" w:rsidR="008379F8" w:rsidRDefault="008379F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69E48FA" w14:textId="77777777" w:rsidR="008379F8" w:rsidRDefault="008379F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Funded by</w:t>
      </w:r>
    </w:p>
    <w:p w14:paraId="61629954" w14:textId="77777777" w:rsidR="008379F8" w:rsidRDefault="008379F8">
      <w:pPr>
        <w:spacing w:line="240" w:lineRule="auto"/>
        <w:jc w:val="center"/>
        <w:rPr>
          <w:rFonts w:ascii="Times New Roman" w:eastAsia="Times New Roman" w:hAnsi="Times New Roman" w:cs="Times New Roman"/>
          <w:sz w:val="24"/>
          <w:szCs w:val="24"/>
        </w:rPr>
      </w:pPr>
    </w:p>
    <w:p w14:paraId="1EA104AF" w14:textId="77777777" w:rsidR="008379F8" w:rsidRDefault="008379F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23D66E6" w14:textId="77777777" w:rsidR="008379F8" w:rsidRDefault="008379F8">
      <w:pPr>
        <w:spacing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New Directions</w:t>
      </w:r>
      <w:r>
        <w:rPr>
          <w:rFonts w:ascii="Times New Roman" w:eastAsia="Times New Roman" w:hAnsi="Times New Roman" w:cs="Times New Roman"/>
          <w:sz w:val="24"/>
          <w:szCs w:val="24"/>
        </w:rPr>
        <w:t xml:space="preserve"> Partner Institutions</w:t>
      </w:r>
    </w:p>
    <w:p w14:paraId="28A1374F" w14:textId="77777777" w:rsidR="008379F8" w:rsidRDefault="008379F8">
      <w:pPr>
        <w:spacing w:line="240" w:lineRule="auto"/>
        <w:jc w:val="center"/>
        <w:rPr>
          <w:rFonts w:ascii="Times New Roman" w:eastAsia="Times New Roman" w:hAnsi="Times New Roman" w:cs="Times New Roman"/>
          <w:sz w:val="24"/>
          <w:szCs w:val="24"/>
        </w:rPr>
      </w:pPr>
    </w:p>
    <w:p w14:paraId="4BD39C8D" w14:textId="77777777" w:rsidR="008379F8" w:rsidRDefault="008379F8">
      <w:pPr>
        <w:spacing w:line="240" w:lineRule="auto"/>
        <w:jc w:val="center"/>
        <w:rPr>
          <w:rFonts w:ascii="Times New Roman" w:eastAsia="Times New Roman" w:hAnsi="Times New Roman" w:cs="Times New Roman"/>
          <w:sz w:val="24"/>
          <w:szCs w:val="24"/>
        </w:rPr>
      </w:pPr>
    </w:p>
    <w:p w14:paraId="1029B8AC" w14:textId="77777777" w:rsidR="008379F8" w:rsidRDefault="008379F8">
      <w:pPr>
        <w:spacing w:line="240" w:lineRule="auto"/>
        <w:jc w:val="center"/>
        <w:rPr>
          <w:rFonts w:ascii="Times New Roman" w:eastAsia="Times New Roman" w:hAnsi="Times New Roman" w:cs="Times New Roman"/>
          <w:sz w:val="24"/>
          <w:szCs w:val="24"/>
        </w:rPr>
      </w:pPr>
    </w:p>
    <w:p w14:paraId="2B9E6418" w14:textId="77777777" w:rsidR="008379F8" w:rsidRDefault="008379F8">
      <w:pPr>
        <w:spacing w:line="240" w:lineRule="auto"/>
        <w:jc w:val="center"/>
        <w:rPr>
          <w:rFonts w:ascii="Times New Roman" w:eastAsia="Times New Roman" w:hAnsi="Times New Roman" w:cs="Times New Roman"/>
          <w:sz w:val="24"/>
          <w:szCs w:val="24"/>
        </w:rPr>
      </w:pPr>
    </w:p>
    <w:p w14:paraId="7672BCBD" w14:textId="77777777" w:rsidR="008379F8" w:rsidRDefault="008379F8">
      <w:pPr>
        <w:spacing w:line="240" w:lineRule="auto"/>
        <w:jc w:val="center"/>
        <w:rPr>
          <w:rFonts w:ascii="Times New Roman" w:eastAsia="Times New Roman" w:hAnsi="Times New Roman" w:cs="Times New Roman"/>
          <w:sz w:val="24"/>
          <w:szCs w:val="24"/>
        </w:rPr>
      </w:pPr>
    </w:p>
    <w:p w14:paraId="2ABF9E90" w14:textId="77777777" w:rsidR="008379F8" w:rsidRDefault="008379F8">
      <w:pPr>
        <w:spacing w:line="240" w:lineRule="auto"/>
        <w:jc w:val="center"/>
        <w:rPr>
          <w:rFonts w:ascii="Times New Roman" w:eastAsia="Times New Roman" w:hAnsi="Times New Roman" w:cs="Times New Roman"/>
          <w:sz w:val="24"/>
          <w:szCs w:val="24"/>
        </w:rPr>
      </w:pPr>
    </w:p>
    <w:p w14:paraId="1432D68D" w14:textId="77777777" w:rsidR="008379F8" w:rsidRDefault="008379F8">
      <w:pPr>
        <w:spacing w:line="240" w:lineRule="auto"/>
        <w:jc w:val="center"/>
        <w:rPr>
          <w:rFonts w:ascii="Times New Roman" w:eastAsia="Times New Roman" w:hAnsi="Times New Roman" w:cs="Times New Roman"/>
          <w:sz w:val="24"/>
          <w:szCs w:val="24"/>
        </w:rPr>
      </w:pPr>
    </w:p>
    <w:p w14:paraId="7D5DA9B3" w14:textId="77777777" w:rsidR="008379F8" w:rsidRDefault="008379F8">
      <w:pPr>
        <w:spacing w:line="240" w:lineRule="auto"/>
        <w:jc w:val="center"/>
        <w:rPr>
          <w:rFonts w:ascii="Times New Roman" w:eastAsia="Times New Roman" w:hAnsi="Times New Roman" w:cs="Times New Roman"/>
          <w:sz w:val="24"/>
          <w:szCs w:val="24"/>
        </w:rPr>
      </w:pPr>
    </w:p>
    <w:p w14:paraId="0D442700" w14:textId="77777777" w:rsidR="008379F8" w:rsidRDefault="008379F8">
      <w:pPr>
        <w:spacing w:line="240" w:lineRule="auto"/>
        <w:jc w:val="center"/>
        <w:rPr>
          <w:rFonts w:ascii="Times New Roman" w:eastAsia="Times New Roman" w:hAnsi="Times New Roman" w:cs="Times New Roman"/>
          <w:sz w:val="24"/>
          <w:szCs w:val="24"/>
        </w:rPr>
      </w:pPr>
    </w:p>
    <w:p w14:paraId="0A98DEEE" w14:textId="77777777" w:rsidR="008379F8" w:rsidRDefault="008379F8">
      <w:pPr>
        <w:spacing w:line="240" w:lineRule="auto"/>
        <w:jc w:val="center"/>
        <w:rPr>
          <w:rFonts w:ascii="Times New Roman" w:eastAsia="Times New Roman" w:hAnsi="Times New Roman" w:cs="Times New Roman"/>
          <w:sz w:val="24"/>
          <w:szCs w:val="24"/>
        </w:rPr>
      </w:pPr>
    </w:p>
    <w:p w14:paraId="25ACFF38" w14:textId="77777777" w:rsidR="008379F8" w:rsidRDefault="008379F8">
      <w:pPr>
        <w:spacing w:line="240" w:lineRule="auto"/>
        <w:jc w:val="center"/>
        <w:rPr>
          <w:rFonts w:ascii="Times New Roman" w:eastAsia="Times New Roman" w:hAnsi="Times New Roman" w:cs="Times New Roman"/>
          <w:sz w:val="24"/>
          <w:szCs w:val="24"/>
        </w:rPr>
      </w:pPr>
    </w:p>
    <w:p w14:paraId="78C7C801" w14:textId="77777777" w:rsidR="008379F8" w:rsidRDefault="008379F8">
      <w:pPr>
        <w:spacing w:line="240" w:lineRule="auto"/>
        <w:jc w:val="center"/>
        <w:rPr>
          <w:rFonts w:ascii="Times New Roman" w:eastAsia="Times New Roman" w:hAnsi="Times New Roman" w:cs="Times New Roman"/>
          <w:sz w:val="24"/>
          <w:szCs w:val="24"/>
        </w:rPr>
      </w:pPr>
    </w:p>
    <w:p w14:paraId="2350C534" w14:textId="77777777" w:rsidR="008379F8" w:rsidRDefault="008379F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CAA12A9" w14:textId="77777777" w:rsidR="008379F8" w:rsidRDefault="008379F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p>
    <w:p w14:paraId="539AD521" w14:textId="77777777" w:rsidR="005E106E" w:rsidRDefault="005E106E" w:rsidP="005E106E">
      <w:pPr>
        <w:spacing w:line="240" w:lineRule="auto"/>
        <w:rPr>
          <w:rFonts w:ascii="Times New Roman" w:eastAsia="Times New Roman" w:hAnsi="Times New Roman" w:cs="Times New Roman"/>
          <w:b/>
          <w:bCs/>
          <w:i/>
          <w:iCs/>
          <w:sz w:val="28"/>
          <w:szCs w:val="28"/>
        </w:rPr>
      </w:pPr>
    </w:p>
    <w:p w14:paraId="75EF3704" w14:textId="77777777" w:rsidR="00EC3F91" w:rsidRDefault="008379F8" w:rsidP="005E106E">
      <w:pPr>
        <w:spacing w:line="360" w:lineRule="auto"/>
      </w:pPr>
      <w:r>
        <w:rPr>
          <w:rFonts w:ascii="Times New Roman" w:eastAsia="Times New Roman" w:hAnsi="Times New Roman" w:cs="Times New Roman"/>
          <w:b/>
          <w:bCs/>
          <w:i/>
          <w:iCs/>
          <w:sz w:val="28"/>
          <w:szCs w:val="28"/>
        </w:rPr>
        <w:t>Executive Summary</w:t>
      </w:r>
      <w:r>
        <w:rPr>
          <w:rFonts w:ascii="Times New Roman" w:eastAsia="Times New Roman" w:hAnsi="Times New Roman" w:cs="Times New Roman"/>
          <w:sz w:val="24"/>
          <w:szCs w:val="24"/>
        </w:rPr>
        <w:t xml:space="preserve"> </w:t>
      </w:r>
      <w:r>
        <w:tab/>
      </w:r>
    </w:p>
    <w:p w14:paraId="751E8119" w14:textId="77777777" w:rsidR="008379F8" w:rsidRDefault="008379F8" w:rsidP="005E106E">
      <w:pPr>
        <w:spacing w:line="360" w:lineRule="auto"/>
        <w:rPr>
          <w:rFonts w:ascii="Times New Roman" w:eastAsia="Times New Roman" w:hAnsi="Times New Roman" w:cs="Times New Roman"/>
          <w:b/>
          <w:bCs/>
          <w:i/>
          <w:iCs/>
          <w:sz w:val="28"/>
          <w:szCs w:val="28"/>
        </w:rPr>
      </w:pPr>
      <w:r>
        <w:tab/>
        <w:t xml:space="preserve"> </w:t>
      </w:r>
      <w:r>
        <w:tab/>
      </w:r>
      <w:r>
        <w:tab/>
        <w:t xml:space="preserve"> </w:t>
      </w:r>
      <w:r>
        <w:tab/>
        <w:t xml:space="preserve"> </w:t>
      </w:r>
      <w:r>
        <w:tab/>
      </w:r>
    </w:p>
    <w:p w14:paraId="2E4B849C" w14:textId="77777777" w:rsidR="008379F8" w:rsidRDefault="008379F8" w:rsidP="00EC3F9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report describes the findings of an evaluation </w:t>
      </w:r>
      <w:r w:rsidR="002735ED">
        <w:rPr>
          <w:rFonts w:ascii="Times New Roman" w:eastAsia="Times New Roman" w:hAnsi="Times New Roman" w:cs="Times New Roman"/>
          <w:sz w:val="24"/>
          <w:szCs w:val="24"/>
        </w:rPr>
        <w:t xml:space="preserve">of the Gallery Guide program </w:t>
      </w:r>
      <w:r>
        <w:rPr>
          <w:rFonts w:ascii="Times New Roman" w:eastAsia="Times New Roman" w:hAnsi="Times New Roman" w:cs="Times New Roman"/>
          <w:sz w:val="24"/>
          <w:szCs w:val="24"/>
        </w:rPr>
        <w:t>at the Frye Ar</w:t>
      </w:r>
      <w:r w:rsidR="002735ED">
        <w:rPr>
          <w:rFonts w:ascii="Times New Roman" w:eastAsia="Times New Roman" w:hAnsi="Times New Roman" w:cs="Times New Roman"/>
          <w:sz w:val="24"/>
          <w:szCs w:val="24"/>
        </w:rPr>
        <w:t xml:space="preserve">t Museum in Seattle, Washington. It </w:t>
      </w:r>
      <w:r>
        <w:rPr>
          <w:rFonts w:ascii="Times New Roman" w:eastAsia="Times New Roman" w:hAnsi="Times New Roman" w:cs="Times New Roman"/>
          <w:sz w:val="24"/>
          <w:szCs w:val="24"/>
        </w:rPr>
        <w:t>aimed to determine if and how 6 identified pub</w:t>
      </w:r>
      <w:r w:rsidR="005E106E">
        <w:rPr>
          <w:rFonts w:ascii="Times New Roman" w:eastAsia="Times New Roman" w:hAnsi="Times New Roman" w:cs="Times New Roman"/>
          <w:sz w:val="24"/>
          <w:szCs w:val="24"/>
        </w:rPr>
        <w:t>lic tour goals are being met and examine</w:t>
      </w:r>
      <w:r w:rsidR="002735ED">
        <w:rPr>
          <w:rFonts w:ascii="Times New Roman" w:eastAsia="Times New Roman" w:hAnsi="Times New Roman" w:cs="Times New Roman"/>
          <w:sz w:val="24"/>
          <w:szCs w:val="24"/>
        </w:rPr>
        <w:t>d</w:t>
      </w:r>
      <w:r w:rsidR="005E106E">
        <w:rPr>
          <w:rFonts w:ascii="Times New Roman" w:eastAsia="Times New Roman" w:hAnsi="Times New Roman" w:cs="Times New Roman"/>
          <w:sz w:val="24"/>
          <w:szCs w:val="24"/>
        </w:rPr>
        <w:t xml:space="preserve"> how visitors are generally engaging during </w:t>
      </w:r>
      <w:r w:rsidR="002735ED">
        <w:rPr>
          <w:rFonts w:ascii="Times New Roman" w:eastAsia="Times New Roman" w:hAnsi="Times New Roman" w:cs="Times New Roman"/>
          <w:sz w:val="24"/>
          <w:szCs w:val="24"/>
        </w:rPr>
        <w:t>public</w:t>
      </w:r>
      <w:r w:rsidR="005E106E">
        <w:rPr>
          <w:rFonts w:ascii="Times New Roman" w:eastAsia="Times New Roman" w:hAnsi="Times New Roman" w:cs="Times New Roman"/>
          <w:sz w:val="24"/>
          <w:szCs w:val="24"/>
        </w:rPr>
        <w:t xml:space="preserve"> tours</w:t>
      </w:r>
      <w:r w:rsidR="002735ED">
        <w:rPr>
          <w:rFonts w:ascii="Times New Roman" w:eastAsia="Times New Roman" w:hAnsi="Times New Roman" w:cs="Times New Roman"/>
          <w:sz w:val="24"/>
          <w:szCs w:val="24"/>
        </w:rPr>
        <w:t xml:space="preserve"> at the museum</w:t>
      </w:r>
      <w:r w:rsidR="005E106E">
        <w:rPr>
          <w:rFonts w:ascii="Times New Roman" w:eastAsia="Times New Roman" w:hAnsi="Times New Roman" w:cs="Times New Roman"/>
          <w:sz w:val="24"/>
          <w:szCs w:val="24"/>
        </w:rPr>
        <w:t xml:space="preserve">. </w:t>
      </w:r>
    </w:p>
    <w:p w14:paraId="222B1723" w14:textId="77777777" w:rsidR="008379F8" w:rsidRDefault="008379F8">
      <w:pPr>
        <w:spacing w:line="360" w:lineRule="auto"/>
        <w:rPr>
          <w:rFonts w:ascii="Times New Roman" w:eastAsia="Times New Roman" w:hAnsi="Times New Roman" w:cs="Times New Roman"/>
          <w:sz w:val="24"/>
          <w:szCs w:val="24"/>
        </w:rPr>
      </w:pPr>
    </w:p>
    <w:p w14:paraId="6A23519C" w14:textId="77777777" w:rsidR="008379F8" w:rsidRPr="005E106E" w:rsidRDefault="008379F8">
      <w:pPr>
        <w:spacing w:line="360" w:lineRule="auto"/>
        <w:rPr>
          <w:rFonts w:ascii="Times New Roman" w:eastAsia="Times New Roman" w:hAnsi="Times New Roman" w:cs="Times New Roman"/>
          <w:sz w:val="24"/>
          <w:szCs w:val="24"/>
          <w:u w:val="single"/>
        </w:rPr>
      </w:pPr>
      <w:r w:rsidRPr="005E106E">
        <w:rPr>
          <w:rFonts w:ascii="Times New Roman" w:eastAsia="Times New Roman" w:hAnsi="Times New Roman" w:cs="Times New Roman"/>
          <w:sz w:val="24"/>
          <w:szCs w:val="24"/>
          <w:u w:val="single"/>
        </w:rPr>
        <w:t>List of Key Findings:</w:t>
      </w:r>
      <w:r w:rsidRPr="005E106E">
        <w:rPr>
          <w:rFonts w:ascii="Times New Roman" w:eastAsia="Times New Roman" w:hAnsi="Times New Roman" w:cs="Times New Roman"/>
          <w:i/>
          <w:iCs/>
          <w:sz w:val="24"/>
          <w:szCs w:val="24"/>
          <w:u w:val="single"/>
        </w:rPr>
        <w:tab/>
        <w:t xml:space="preserve"> </w:t>
      </w:r>
    </w:p>
    <w:p w14:paraId="67FEBAD7" w14:textId="77777777" w:rsidR="001F1DF3" w:rsidRPr="001F1DF3" w:rsidRDefault="002735ED" w:rsidP="001F1DF3">
      <w:pPr>
        <w:numPr>
          <w:ilvl w:val="0"/>
          <w:numId w:val="5"/>
        </w:numPr>
        <w:spacing w:before="100" w:beforeAutospacing="1" w:after="100" w:afterAutospacing="1" w:line="36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Overall all Gallery Guide g</w:t>
      </w:r>
      <w:r w:rsidR="003D1845" w:rsidRPr="00A02817">
        <w:rPr>
          <w:rFonts w:ascii="Times New Roman" w:eastAsia="Times New Roman" w:hAnsi="Times New Roman" w:cs="Times New Roman"/>
          <w:sz w:val="24"/>
          <w:szCs w:val="24"/>
        </w:rPr>
        <w:t xml:space="preserve">oals </w:t>
      </w:r>
      <w:r w:rsidR="00A02817" w:rsidRPr="00A02817">
        <w:rPr>
          <w:rFonts w:ascii="Times New Roman" w:eastAsia="Times New Roman" w:hAnsi="Times New Roman" w:cs="Times New Roman"/>
          <w:sz w:val="24"/>
          <w:szCs w:val="24"/>
        </w:rPr>
        <w:t>were</w:t>
      </w:r>
      <w:r w:rsidR="003D1845" w:rsidRPr="00A02817">
        <w:rPr>
          <w:rFonts w:ascii="Times New Roman" w:eastAsia="Times New Roman" w:hAnsi="Times New Roman" w:cs="Times New Roman"/>
          <w:sz w:val="24"/>
          <w:szCs w:val="24"/>
        </w:rPr>
        <w:t xml:space="preserve"> met</w:t>
      </w:r>
      <w:r w:rsidR="00A02817" w:rsidRPr="00A02817">
        <w:rPr>
          <w:rFonts w:ascii="Times New Roman" w:eastAsia="Times New Roman" w:hAnsi="Times New Roman" w:cs="Times New Roman"/>
          <w:sz w:val="24"/>
          <w:szCs w:val="24"/>
        </w:rPr>
        <w:t xml:space="preserve"> to varying degrees</w:t>
      </w:r>
      <w:r>
        <w:rPr>
          <w:rFonts w:ascii="Times New Roman" w:eastAsia="Times New Roman" w:hAnsi="Times New Roman" w:cs="Times New Roman"/>
          <w:sz w:val="24"/>
          <w:szCs w:val="24"/>
        </w:rPr>
        <w:t>.</w:t>
      </w:r>
    </w:p>
    <w:p w14:paraId="3252BCE6" w14:textId="77777777" w:rsidR="005E106E" w:rsidRDefault="005E106E" w:rsidP="005E106E">
      <w:pPr>
        <w:numPr>
          <w:ilvl w:val="0"/>
          <w:numId w:val="5"/>
        </w:numPr>
        <w:spacing w:before="100" w:beforeAutospacing="1" w:after="100" w:afterAutospacing="1" w:line="360" w:lineRule="auto"/>
        <w:textAlignment w:val="baseline"/>
        <w:rPr>
          <w:rFonts w:ascii="Times New Roman" w:eastAsia="Times New Roman" w:hAnsi="Times New Roman" w:cs="Times New Roman"/>
          <w:sz w:val="24"/>
          <w:szCs w:val="24"/>
        </w:rPr>
      </w:pPr>
      <w:r w:rsidRPr="001F1DF3">
        <w:rPr>
          <w:rFonts w:ascii="Times New Roman" w:eastAsia="Times New Roman" w:hAnsi="Times New Roman" w:cs="Times New Roman"/>
          <w:sz w:val="24"/>
          <w:szCs w:val="24"/>
        </w:rPr>
        <w:t>The majority of surveyed visitors reported they would feel comfortable leading a friend through the Frye after their tour experience</w:t>
      </w:r>
      <w:r>
        <w:rPr>
          <w:rFonts w:ascii="Times New Roman" w:eastAsia="Times New Roman" w:hAnsi="Times New Roman" w:cs="Times New Roman"/>
          <w:sz w:val="24"/>
          <w:szCs w:val="24"/>
        </w:rPr>
        <w:t>.</w:t>
      </w:r>
    </w:p>
    <w:p w14:paraId="2B258186" w14:textId="77777777" w:rsidR="005E106E" w:rsidRDefault="002735ED" w:rsidP="005E106E">
      <w:pPr>
        <w:numPr>
          <w:ilvl w:val="0"/>
          <w:numId w:val="5"/>
        </w:numPr>
        <w:spacing w:before="100" w:beforeAutospacing="1" w:after="100" w:afterAutospacing="1" w:line="36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Gallery G</w:t>
      </w:r>
      <w:r w:rsidR="005E106E">
        <w:rPr>
          <w:rFonts w:ascii="Times New Roman" w:eastAsia="Times New Roman" w:hAnsi="Times New Roman" w:cs="Times New Roman"/>
          <w:sz w:val="24"/>
          <w:szCs w:val="24"/>
        </w:rPr>
        <w:t>uides provided a high number of informative statements (47%)</w:t>
      </w:r>
      <w:r w:rsidR="005E106E" w:rsidRPr="005E106E">
        <w:rPr>
          <w:rFonts w:ascii="Times New Roman" w:eastAsia="Times New Roman" w:hAnsi="Times New Roman" w:cs="Times New Roman"/>
          <w:sz w:val="24"/>
          <w:szCs w:val="24"/>
        </w:rPr>
        <w:t>.</w:t>
      </w:r>
    </w:p>
    <w:p w14:paraId="58E6AD79" w14:textId="77777777" w:rsidR="005E106E" w:rsidRPr="005E106E" w:rsidRDefault="005E106E" w:rsidP="005E106E">
      <w:pPr>
        <w:numPr>
          <w:ilvl w:val="0"/>
          <w:numId w:val="5"/>
        </w:numPr>
        <w:spacing w:before="100" w:beforeAutospacing="1" w:after="100" w:afterAutospacing="1" w:line="36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Visitors appear more likely to make statements to the group as </w:t>
      </w:r>
      <w:r w:rsidR="002E55FF">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whole than they are to converse with one another.</w:t>
      </w:r>
      <w:r w:rsidRPr="005E106E">
        <w:rPr>
          <w:rFonts w:ascii="Times New Roman" w:eastAsia="Times New Roman" w:hAnsi="Times New Roman" w:cs="Times New Roman"/>
          <w:sz w:val="24"/>
          <w:szCs w:val="24"/>
        </w:rPr>
        <w:t xml:space="preserve"> </w:t>
      </w:r>
    </w:p>
    <w:p w14:paraId="2499D2DA" w14:textId="77777777" w:rsidR="001F1DF3" w:rsidRDefault="003D1845" w:rsidP="001F1DF3">
      <w:pPr>
        <w:numPr>
          <w:ilvl w:val="0"/>
          <w:numId w:val="5"/>
        </w:numPr>
        <w:spacing w:before="100" w:beforeAutospacing="1" w:after="100" w:afterAutospacing="1" w:line="360" w:lineRule="auto"/>
        <w:textAlignment w:val="baseline"/>
        <w:rPr>
          <w:rFonts w:ascii="Times New Roman" w:eastAsia="Times New Roman" w:hAnsi="Times New Roman" w:cs="Times New Roman"/>
          <w:sz w:val="24"/>
          <w:szCs w:val="24"/>
        </w:rPr>
      </w:pPr>
      <w:r w:rsidRPr="00A02817">
        <w:rPr>
          <w:rFonts w:ascii="Times New Roman" w:eastAsia="Times New Roman" w:hAnsi="Times New Roman" w:cs="Times New Roman"/>
          <w:sz w:val="24"/>
          <w:szCs w:val="24"/>
        </w:rPr>
        <w:t xml:space="preserve">A quarter of the </w:t>
      </w:r>
      <w:r w:rsidR="001F1DF3">
        <w:rPr>
          <w:rFonts w:ascii="Times New Roman" w:eastAsia="Times New Roman" w:hAnsi="Times New Roman" w:cs="Times New Roman"/>
          <w:sz w:val="24"/>
          <w:szCs w:val="24"/>
        </w:rPr>
        <w:t xml:space="preserve">tour </w:t>
      </w:r>
      <w:r w:rsidRPr="00A02817">
        <w:rPr>
          <w:rFonts w:ascii="Times New Roman" w:eastAsia="Times New Roman" w:hAnsi="Times New Roman" w:cs="Times New Roman"/>
          <w:sz w:val="24"/>
          <w:szCs w:val="24"/>
        </w:rPr>
        <w:t xml:space="preserve">participants were </w:t>
      </w:r>
      <w:r w:rsidR="001F1DF3">
        <w:rPr>
          <w:rFonts w:ascii="Times New Roman" w:eastAsia="Times New Roman" w:hAnsi="Times New Roman" w:cs="Times New Roman"/>
          <w:sz w:val="24"/>
          <w:szCs w:val="24"/>
        </w:rPr>
        <w:t>between the ages of 21 and 40</w:t>
      </w:r>
      <w:r w:rsidRPr="00A02817">
        <w:rPr>
          <w:rFonts w:ascii="Times New Roman" w:eastAsia="Times New Roman" w:hAnsi="Times New Roman" w:cs="Times New Roman"/>
          <w:sz w:val="24"/>
          <w:szCs w:val="24"/>
        </w:rPr>
        <w:t>, while nearly half of the parti</w:t>
      </w:r>
      <w:r w:rsidR="001F1DF3">
        <w:rPr>
          <w:rFonts w:ascii="Times New Roman" w:eastAsia="Times New Roman" w:hAnsi="Times New Roman" w:cs="Times New Roman"/>
          <w:sz w:val="24"/>
          <w:szCs w:val="24"/>
        </w:rPr>
        <w:t>cipants were above the age of 51</w:t>
      </w:r>
      <w:r w:rsidRPr="00A02817">
        <w:rPr>
          <w:rFonts w:ascii="Times New Roman" w:eastAsia="Times New Roman" w:hAnsi="Times New Roman" w:cs="Times New Roman"/>
          <w:sz w:val="24"/>
          <w:szCs w:val="24"/>
        </w:rPr>
        <w:t xml:space="preserve">. </w:t>
      </w:r>
    </w:p>
    <w:p w14:paraId="3C3AAB25" w14:textId="77777777" w:rsidR="001F1DF3" w:rsidRDefault="001F1DF3" w:rsidP="001F1DF3">
      <w:pPr>
        <w:numPr>
          <w:ilvl w:val="0"/>
          <w:numId w:val="5"/>
        </w:numPr>
        <w:spacing w:before="100" w:beforeAutospacing="1" w:after="100" w:afterAutospacing="1" w:line="36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The majority of surveyed visitors (68%) reported visiting the Frye for the f</w:t>
      </w:r>
      <w:r w:rsidR="002735ED">
        <w:rPr>
          <w:rFonts w:ascii="Times New Roman" w:eastAsia="Times New Roman" w:hAnsi="Times New Roman" w:cs="Times New Roman"/>
          <w:sz w:val="24"/>
          <w:szCs w:val="24"/>
        </w:rPr>
        <w:t>irst time in the last 12 months.</w:t>
      </w:r>
    </w:p>
    <w:p w14:paraId="31C47BE4" w14:textId="77777777" w:rsidR="001F1DF3" w:rsidRDefault="001F1DF3" w:rsidP="001F1DF3">
      <w:pPr>
        <w:spacing w:before="100" w:beforeAutospacing="1" w:after="100" w:afterAutospacing="1" w:line="360" w:lineRule="auto"/>
        <w:textAlignment w:val="baseline"/>
        <w:rPr>
          <w:rFonts w:ascii="Times New Roman" w:eastAsia="Times New Roman" w:hAnsi="Times New Roman" w:cs="Times New Roman"/>
          <w:sz w:val="24"/>
          <w:szCs w:val="24"/>
        </w:rPr>
      </w:pPr>
    </w:p>
    <w:p w14:paraId="59D19E50" w14:textId="77777777" w:rsidR="001F1DF3" w:rsidRDefault="001F1DF3" w:rsidP="001F1DF3">
      <w:pPr>
        <w:spacing w:before="100" w:beforeAutospacing="1" w:after="100" w:afterAutospacing="1" w:line="360" w:lineRule="auto"/>
        <w:textAlignment w:val="baseline"/>
        <w:rPr>
          <w:rFonts w:ascii="Times New Roman" w:eastAsia="Times New Roman" w:hAnsi="Times New Roman" w:cs="Times New Roman"/>
          <w:sz w:val="24"/>
          <w:szCs w:val="24"/>
        </w:rPr>
      </w:pPr>
    </w:p>
    <w:p w14:paraId="59B33DA6" w14:textId="77777777" w:rsidR="001F1DF3" w:rsidRDefault="001F1DF3" w:rsidP="001F1DF3">
      <w:pPr>
        <w:spacing w:before="100" w:beforeAutospacing="1" w:after="100" w:afterAutospacing="1" w:line="360" w:lineRule="auto"/>
        <w:textAlignment w:val="baseline"/>
        <w:rPr>
          <w:rFonts w:ascii="Times New Roman" w:eastAsia="Times New Roman" w:hAnsi="Times New Roman" w:cs="Times New Roman"/>
          <w:sz w:val="24"/>
          <w:szCs w:val="24"/>
        </w:rPr>
      </w:pPr>
    </w:p>
    <w:p w14:paraId="4C50FA4C" w14:textId="77777777" w:rsidR="001F1DF3" w:rsidRDefault="001F1DF3" w:rsidP="001F1DF3">
      <w:pPr>
        <w:spacing w:before="100" w:beforeAutospacing="1" w:after="100" w:afterAutospacing="1" w:line="360" w:lineRule="auto"/>
        <w:textAlignment w:val="baseline"/>
        <w:rPr>
          <w:rFonts w:ascii="Times New Roman" w:eastAsia="Times New Roman" w:hAnsi="Times New Roman" w:cs="Times New Roman"/>
          <w:sz w:val="24"/>
          <w:szCs w:val="24"/>
        </w:rPr>
      </w:pPr>
    </w:p>
    <w:p w14:paraId="599F0C26" w14:textId="77777777" w:rsidR="001F1DF3" w:rsidRDefault="001F1DF3" w:rsidP="001F1DF3">
      <w:pPr>
        <w:spacing w:before="100" w:beforeAutospacing="1" w:after="100" w:afterAutospacing="1" w:line="360" w:lineRule="auto"/>
        <w:textAlignment w:val="baseline"/>
        <w:rPr>
          <w:rFonts w:ascii="Times New Roman" w:eastAsia="Times New Roman" w:hAnsi="Times New Roman" w:cs="Times New Roman"/>
          <w:sz w:val="24"/>
          <w:szCs w:val="24"/>
        </w:rPr>
      </w:pPr>
    </w:p>
    <w:p w14:paraId="45A20624" w14:textId="77777777" w:rsidR="001F1DF3" w:rsidRDefault="001F1DF3" w:rsidP="001F1DF3">
      <w:pPr>
        <w:spacing w:before="100" w:beforeAutospacing="1" w:after="100" w:afterAutospacing="1" w:line="360" w:lineRule="auto"/>
        <w:textAlignment w:val="baseline"/>
        <w:rPr>
          <w:rFonts w:ascii="Times New Roman" w:eastAsia="Times New Roman" w:hAnsi="Times New Roman" w:cs="Times New Roman"/>
          <w:sz w:val="24"/>
          <w:szCs w:val="24"/>
        </w:rPr>
      </w:pPr>
    </w:p>
    <w:p w14:paraId="73D261FA" w14:textId="77777777" w:rsidR="00EC3F91" w:rsidRPr="001F1DF3" w:rsidRDefault="00EC3F91" w:rsidP="001F1DF3">
      <w:pPr>
        <w:spacing w:before="100" w:beforeAutospacing="1" w:after="100" w:afterAutospacing="1" w:line="360" w:lineRule="auto"/>
        <w:textAlignment w:val="baseline"/>
        <w:rPr>
          <w:rFonts w:ascii="Times New Roman" w:eastAsia="Times New Roman" w:hAnsi="Times New Roman" w:cs="Times New Roman"/>
          <w:sz w:val="24"/>
          <w:szCs w:val="24"/>
        </w:rPr>
      </w:pPr>
    </w:p>
    <w:p w14:paraId="690597EC" w14:textId="77777777" w:rsidR="008379F8" w:rsidRDefault="008379F8">
      <w:pPr>
        <w:spacing w:line="360"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Introduction</w:t>
      </w:r>
    </w:p>
    <w:p w14:paraId="16A22C5A" w14:textId="77777777" w:rsidR="00EC3F91" w:rsidRDefault="00EC3F91">
      <w:pPr>
        <w:spacing w:line="360" w:lineRule="auto"/>
        <w:rPr>
          <w:rFonts w:ascii="Times New Roman" w:eastAsia="Times New Roman" w:hAnsi="Times New Roman" w:cs="Times New Roman"/>
          <w:b/>
          <w:bCs/>
          <w:i/>
          <w:iCs/>
          <w:sz w:val="28"/>
          <w:szCs w:val="28"/>
        </w:rPr>
      </w:pPr>
    </w:p>
    <w:p w14:paraId="668C3696" w14:textId="77777777" w:rsidR="008379F8" w:rsidRDefault="003D1845" w:rsidP="00EC3F9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formative</w:t>
      </w:r>
      <w:r w:rsidR="005D085C">
        <w:rPr>
          <w:rFonts w:ascii="Times New Roman" w:eastAsia="Times New Roman" w:hAnsi="Times New Roman" w:cs="Times New Roman"/>
          <w:sz w:val="24"/>
          <w:szCs w:val="24"/>
        </w:rPr>
        <w:t>/</w:t>
      </w:r>
      <w:r w:rsidR="005D085C" w:rsidRPr="00441999">
        <w:rPr>
          <w:rFonts w:ascii="Times New Roman" w:eastAsia="Times New Roman" w:hAnsi="Times New Roman" w:cs="Times New Roman"/>
          <w:sz w:val="24"/>
          <w:szCs w:val="24"/>
        </w:rPr>
        <w:t>summative</w:t>
      </w:r>
      <w:r w:rsidR="008379F8">
        <w:rPr>
          <w:rFonts w:ascii="Times New Roman" w:eastAsia="Times New Roman" w:hAnsi="Times New Roman" w:cs="Times New Roman"/>
          <w:sz w:val="24"/>
          <w:szCs w:val="24"/>
        </w:rPr>
        <w:t xml:space="preserve"> evaluation was conducted </w:t>
      </w:r>
      <w:r w:rsidR="005D085C">
        <w:rPr>
          <w:rFonts w:ascii="Times New Roman" w:eastAsia="Times New Roman" w:hAnsi="Times New Roman" w:cs="Times New Roman"/>
          <w:sz w:val="24"/>
          <w:szCs w:val="24"/>
        </w:rPr>
        <w:t>as part of the</w:t>
      </w:r>
      <w:r w:rsidR="008379F8">
        <w:rPr>
          <w:rFonts w:ascii="Times New Roman" w:eastAsia="Times New Roman" w:hAnsi="Times New Roman" w:cs="Times New Roman"/>
          <w:sz w:val="24"/>
          <w:szCs w:val="24"/>
        </w:rPr>
        <w:t xml:space="preserve"> </w:t>
      </w:r>
      <w:r w:rsidR="008379F8">
        <w:rPr>
          <w:rFonts w:ascii="Times New Roman" w:eastAsia="Times New Roman" w:hAnsi="Times New Roman" w:cs="Times New Roman"/>
          <w:i/>
          <w:iCs/>
          <w:sz w:val="24"/>
          <w:szCs w:val="24"/>
        </w:rPr>
        <w:t>New Directions</w:t>
      </w:r>
      <w:r w:rsidR="005D085C">
        <w:rPr>
          <w:rFonts w:ascii="Times New Roman" w:eastAsia="Times New Roman" w:hAnsi="Times New Roman" w:cs="Times New Roman"/>
          <w:i/>
          <w:iCs/>
          <w:sz w:val="24"/>
          <w:szCs w:val="24"/>
        </w:rPr>
        <w:t xml:space="preserve"> in Audience Research </w:t>
      </w:r>
      <w:r w:rsidR="005D085C">
        <w:rPr>
          <w:rFonts w:ascii="Times New Roman" w:eastAsia="Times New Roman" w:hAnsi="Times New Roman" w:cs="Times New Roman"/>
          <w:iCs/>
          <w:sz w:val="24"/>
          <w:szCs w:val="24"/>
        </w:rPr>
        <w:t>initiative</w:t>
      </w:r>
      <w:r w:rsidR="008379F8">
        <w:rPr>
          <w:rFonts w:ascii="Times New Roman" w:eastAsia="Times New Roman" w:hAnsi="Times New Roman" w:cs="Times New Roman"/>
          <w:i/>
          <w:iCs/>
          <w:sz w:val="24"/>
          <w:szCs w:val="24"/>
        </w:rPr>
        <w:t xml:space="preserve"> </w:t>
      </w:r>
      <w:r w:rsidR="002E55FF">
        <w:rPr>
          <w:rFonts w:ascii="Times New Roman" w:eastAsia="Times New Roman" w:hAnsi="Times New Roman" w:cs="Times New Roman"/>
          <w:sz w:val="24"/>
          <w:szCs w:val="24"/>
        </w:rPr>
        <w:t>of</w:t>
      </w:r>
      <w:r w:rsidR="005D085C">
        <w:rPr>
          <w:rFonts w:ascii="Times New Roman" w:eastAsia="Times New Roman" w:hAnsi="Times New Roman" w:cs="Times New Roman"/>
          <w:sz w:val="24"/>
          <w:szCs w:val="24"/>
        </w:rPr>
        <w:t xml:space="preserve"> the Museology Graduate P</w:t>
      </w:r>
      <w:r w:rsidR="008379F8">
        <w:rPr>
          <w:rFonts w:ascii="Times New Roman" w:eastAsia="Times New Roman" w:hAnsi="Times New Roman" w:cs="Times New Roman"/>
          <w:sz w:val="24"/>
          <w:szCs w:val="24"/>
        </w:rPr>
        <w:t xml:space="preserve">rogram at the University of Washington. </w:t>
      </w:r>
      <w:r w:rsidR="008379F8">
        <w:rPr>
          <w:rFonts w:ascii="Times New Roman" w:eastAsia="Times New Roman" w:hAnsi="Times New Roman" w:cs="Times New Roman"/>
          <w:i/>
          <w:iCs/>
          <w:sz w:val="24"/>
          <w:szCs w:val="24"/>
        </w:rPr>
        <w:t xml:space="preserve">New Directions </w:t>
      </w:r>
      <w:r w:rsidR="008379F8">
        <w:rPr>
          <w:rFonts w:ascii="Times New Roman" w:eastAsia="Times New Roman" w:hAnsi="Times New Roman" w:cs="Times New Roman"/>
          <w:sz w:val="24"/>
          <w:szCs w:val="24"/>
        </w:rPr>
        <w:t xml:space="preserve">is an IMLS funded project designed to train museum studies graduate students to understand, support and engage in audience research. A key component of the training is using museums as learning laboratories where students work with an institution to conduct audience research, under the guidance of evaluation mentors and support staff. In this case, the Frye Art Museum in Seattle agreed to partner with </w:t>
      </w:r>
      <w:r w:rsidR="008379F8">
        <w:rPr>
          <w:rFonts w:ascii="Times New Roman" w:eastAsia="Times New Roman" w:hAnsi="Times New Roman" w:cs="Times New Roman"/>
          <w:i/>
          <w:iCs/>
          <w:sz w:val="24"/>
          <w:szCs w:val="24"/>
        </w:rPr>
        <w:t xml:space="preserve">New Directions </w:t>
      </w:r>
      <w:r w:rsidR="008379F8">
        <w:rPr>
          <w:rFonts w:ascii="Times New Roman" w:eastAsia="Times New Roman" w:hAnsi="Times New Roman" w:cs="Times New Roman"/>
          <w:sz w:val="24"/>
          <w:szCs w:val="24"/>
        </w:rPr>
        <w:t xml:space="preserve">and allow three student evaluators the opportunity to design and execute a research study of their </w:t>
      </w:r>
      <w:r w:rsidR="005D085C">
        <w:rPr>
          <w:rFonts w:ascii="Times New Roman" w:eastAsia="Times New Roman" w:hAnsi="Times New Roman" w:cs="Times New Roman"/>
          <w:sz w:val="24"/>
          <w:szCs w:val="24"/>
        </w:rPr>
        <w:t>Gallery Guide</w:t>
      </w:r>
      <w:r w:rsidR="008379F8">
        <w:rPr>
          <w:rFonts w:ascii="Times New Roman" w:eastAsia="Times New Roman" w:hAnsi="Times New Roman" w:cs="Times New Roman"/>
          <w:sz w:val="24"/>
          <w:szCs w:val="24"/>
        </w:rPr>
        <w:t xml:space="preserve"> program.</w:t>
      </w:r>
    </w:p>
    <w:p w14:paraId="2C16F3AE" w14:textId="77777777" w:rsidR="008379F8" w:rsidRDefault="008379F8">
      <w:pPr>
        <w:spacing w:line="360" w:lineRule="auto"/>
        <w:ind w:firstLine="720"/>
        <w:rPr>
          <w:rFonts w:ascii="Times New Roman" w:eastAsia="Times New Roman" w:hAnsi="Times New Roman" w:cs="Times New Roman"/>
          <w:sz w:val="24"/>
          <w:szCs w:val="24"/>
        </w:rPr>
      </w:pPr>
    </w:p>
    <w:p w14:paraId="078F363A" w14:textId="77777777" w:rsidR="00EC3F91" w:rsidRDefault="008379F8">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b/>
          <w:bCs/>
          <w:sz w:val="24"/>
          <w:szCs w:val="24"/>
        </w:rPr>
        <w:t xml:space="preserve">Background: </w:t>
      </w:r>
    </w:p>
    <w:p w14:paraId="1C2004A6" w14:textId="77777777" w:rsidR="002E55FF" w:rsidRPr="002E55FF" w:rsidRDefault="002E55FF">
      <w:pPr>
        <w:spacing w:line="360" w:lineRule="auto"/>
        <w:rPr>
          <w:rFonts w:ascii="Times New Roman" w:eastAsia="Times New Roman" w:hAnsi="Times New Roman" w:cs="Times New Roman"/>
          <w:b/>
          <w:bCs/>
          <w:sz w:val="24"/>
          <w:szCs w:val="24"/>
        </w:rPr>
      </w:pPr>
    </w:p>
    <w:p w14:paraId="135F02EA" w14:textId="77777777" w:rsidR="008379F8" w:rsidRDefault="008379F8" w:rsidP="00EC3F9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Frye Art Museum is an art museum located in Seattle’s First Hill neighborhood, just east of Downtown. It is composed of a single floor of gallery space where visitors can enjoy exhibitions of contemporary and public art along side the Founding Collection of German artists from the late 19th and early 20th Centuries. The pieces composing this Founding Collection have continuously been on view since the museum opened in 1952. The Frye’s mission statement is as follows:</w:t>
      </w:r>
    </w:p>
    <w:p w14:paraId="3EFF7DBC" w14:textId="77777777" w:rsidR="008379F8" w:rsidRDefault="008379F8">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The Frye Art Museum is a living legacy of visionary patronage and civic responsibility, committed to artistic inquiry and a rich visitor experience. A catalyst for our engagement with contemporary art and artists is the Founding Collection of Charles and Emma Frye, access to which shall always be free.</w:t>
      </w:r>
    </w:p>
    <w:p w14:paraId="6A876E02" w14:textId="77777777" w:rsidR="00EC3F91" w:rsidRDefault="00EC3F91" w:rsidP="00EC3F91">
      <w:pPr>
        <w:spacing w:line="360" w:lineRule="auto"/>
        <w:rPr>
          <w:rFonts w:ascii="Times New Roman" w:eastAsia="Times New Roman" w:hAnsi="Times New Roman" w:cs="Times New Roman"/>
          <w:sz w:val="24"/>
          <w:szCs w:val="24"/>
        </w:rPr>
      </w:pPr>
    </w:p>
    <w:p w14:paraId="68944553" w14:textId="77777777" w:rsidR="008379F8" w:rsidRDefault="008379F8" w:rsidP="00EC3F9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encourage artistic inquiry and provide a rich visitor experience, the Frye offers a diversity of educat</w:t>
      </w:r>
      <w:r w:rsidR="005D085C">
        <w:rPr>
          <w:rFonts w:ascii="Times New Roman" w:eastAsia="Times New Roman" w:hAnsi="Times New Roman" w:cs="Times New Roman"/>
          <w:sz w:val="24"/>
          <w:szCs w:val="24"/>
        </w:rPr>
        <w:t>ional programs, including free guided public t</w:t>
      </w:r>
      <w:r>
        <w:rPr>
          <w:rFonts w:ascii="Times New Roman" w:eastAsia="Times New Roman" w:hAnsi="Times New Roman" w:cs="Times New Roman"/>
          <w:sz w:val="24"/>
          <w:szCs w:val="24"/>
        </w:rPr>
        <w:t xml:space="preserve">ours of the museum’s exhibitions, which take place Tuesday through Sunday at 1:00 </w:t>
      </w:r>
      <w:r w:rsidR="005D085C">
        <w:rPr>
          <w:rFonts w:ascii="Times New Roman" w:eastAsia="Times New Roman" w:hAnsi="Times New Roman" w:cs="Times New Roman"/>
          <w:sz w:val="24"/>
          <w:szCs w:val="24"/>
        </w:rPr>
        <w:t xml:space="preserve">PM </w:t>
      </w:r>
      <w:r>
        <w:rPr>
          <w:rFonts w:ascii="Times New Roman" w:eastAsia="Times New Roman" w:hAnsi="Times New Roman" w:cs="Times New Roman"/>
          <w:sz w:val="24"/>
          <w:szCs w:val="24"/>
        </w:rPr>
        <w:t>and Tuesday, Saturday, and Sunday at 11:30</w:t>
      </w:r>
      <w:r w:rsidR="005D085C">
        <w:rPr>
          <w:rFonts w:ascii="Times New Roman" w:eastAsia="Times New Roman" w:hAnsi="Times New Roman" w:cs="Times New Roman"/>
          <w:sz w:val="24"/>
          <w:szCs w:val="24"/>
        </w:rPr>
        <w:t xml:space="preserve"> AM. Gallery G</w:t>
      </w:r>
      <w:r>
        <w:rPr>
          <w:rFonts w:ascii="Times New Roman" w:eastAsia="Times New Roman" w:hAnsi="Times New Roman" w:cs="Times New Roman"/>
          <w:sz w:val="24"/>
          <w:szCs w:val="24"/>
        </w:rPr>
        <w:t xml:space="preserve">uides are trained to lead these one-hour long tours using a touring methodology </w:t>
      </w:r>
      <w:r w:rsidRPr="005D085C">
        <w:rPr>
          <w:rFonts w:ascii="Times New Roman" w:eastAsia="Times New Roman" w:hAnsi="Times New Roman" w:cs="Times New Roman"/>
          <w:sz w:val="24"/>
          <w:szCs w:val="24"/>
        </w:rPr>
        <w:t>called Visual Thinking Strategies (VTS), a visitor-centered approach that builds on and refines visitors’ observational, thinking, list</w:t>
      </w:r>
      <w:r w:rsidR="002E55FF">
        <w:rPr>
          <w:rFonts w:ascii="Times New Roman" w:eastAsia="Times New Roman" w:hAnsi="Times New Roman" w:cs="Times New Roman"/>
          <w:sz w:val="24"/>
          <w:szCs w:val="24"/>
        </w:rPr>
        <w:t>ening, and communication skills</w:t>
      </w:r>
      <w:r w:rsidRPr="005D085C">
        <w:rPr>
          <w:rFonts w:ascii="Times New Roman" w:eastAsia="Times New Roman" w:hAnsi="Times New Roman" w:cs="Times New Roman"/>
          <w:sz w:val="24"/>
          <w:szCs w:val="24"/>
        </w:rPr>
        <w:t>.</w:t>
      </w:r>
      <w:r w:rsidR="005D085C" w:rsidRPr="005D085C">
        <w:rPr>
          <w:rFonts w:ascii="Times New Roman" w:eastAsia="Times New Roman" w:hAnsi="Times New Roman" w:cs="Times New Roman"/>
          <w:color w:val="auto"/>
          <w:sz w:val="24"/>
          <w:szCs w:val="24"/>
        </w:rPr>
        <w:t xml:space="preserve"> To facilitate these tours using VTS, Gallery Guides use a series of open-ended questions </w:t>
      </w:r>
      <w:r w:rsidR="00380A6F">
        <w:rPr>
          <w:rFonts w:ascii="Times New Roman" w:eastAsia="Times New Roman" w:hAnsi="Times New Roman" w:cs="Times New Roman"/>
          <w:color w:val="auto"/>
          <w:sz w:val="24"/>
          <w:szCs w:val="24"/>
        </w:rPr>
        <w:t xml:space="preserve">in rotation </w:t>
      </w:r>
      <w:r w:rsidR="005D085C" w:rsidRPr="005D085C">
        <w:rPr>
          <w:rFonts w:ascii="Times New Roman" w:eastAsia="Times New Roman" w:hAnsi="Times New Roman" w:cs="Times New Roman"/>
          <w:color w:val="auto"/>
          <w:sz w:val="24"/>
          <w:szCs w:val="24"/>
        </w:rPr>
        <w:t>(“What do you see?” “What makes you say that?” and “Wha</w:t>
      </w:r>
      <w:r w:rsidR="002E55FF">
        <w:rPr>
          <w:rFonts w:ascii="Times New Roman" w:eastAsia="Times New Roman" w:hAnsi="Times New Roman" w:cs="Times New Roman"/>
          <w:color w:val="auto"/>
          <w:sz w:val="24"/>
          <w:szCs w:val="24"/>
        </w:rPr>
        <w:t>t more can we find?”), along with</w:t>
      </w:r>
      <w:r w:rsidR="005D085C" w:rsidRPr="005D085C">
        <w:rPr>
          <w:rFonts w:ascii="Times New Roman" w:eastAsia="Times New Roman" w:hAnsi="Times New Roman" w:cs="Times New Roman"/>
          <w:color w:val="auto"/>
          <w:sz w:val="24"/>
          <w:szCs w:val="24"/>
        </w:rPr>
        <w:t xml:space="preserve"> paraphrasing and linking visitor responses together so as to collaboratively construct interpretations of the artwork being examined.</w:t>
      </w:r>
    </w:p>
    <w:p w14:paraId="1B3471FF" w14:textId="77777777" w:rsidR="00EC3F91" w:rsidRDefault="00EC3F91">
      <w:pPr>
        <w:spacing w:line="360" w:lineRule="auto"/>
        <w:ind w:firstLine="720"/>
        <w:rPr>
          <w:rFonts w:ascii="Times New Roman" w:eastAsia="Times New Roman" w:hAnsi="Times New Roman" w:cs="Times New Roman"/>
          <w:sz w:val="24"/>
          <w:szCs w:val="24"/>
        </w:rPr>
      </w:pPr>
    </w:p>
    <w:p w14:paraId="46060C3E" w14:textId="77777777" w:rsidR="008379F8" w:rsidRDefault="005D085C" w:rsidP="00EC3F9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Since April 2011, Gallery G</w:t>
      </w:r>
      <w:r w:rsidR="008379F8">
        <w:rPr>
          <w:rFonts w:ascii="Times New Roman" w:eastAsia="Times New Roman" w:hAnsi="Times New Roman" w:cs="Times New Roman"/>
          <w:sz w:val="24"/>
          <w:szCs w:val="24"/>
        </w:rPr>
        <w:t>uides have come together to form a Gallery Guide Council composed of 8-9 core participants, includi</w:t>
      </w:r>
      <w:r w:rsidR="002735ED">
        <w:rPr>
          <w:rFonts w:ascii="Times New Roman" w:eastAsia="Times New Roman" w:hAnsi="Times New Roman" w:cs="Times New Roman"/>
          <w:sz w:val="24"/>
          <w:szCs w:val="24"/>
        </w:rPr>
        <w:t>ng a museum staff member. This C</w:t>
      </w:r>
      <w:r w:rsidR="008379F8">
        <w:rPr>
          <w:rFonts w:ascii="Times New Roman" w:eastAsia="Times New Roman" w:hAnsi="Times New Roman" w:cs="Times New Roman"/>
          <w:sz w:val="24"/>
          <w:szCs w:val="24"/>
        </w:rPr>
        <w:t>ouncil meets on a monthly basis and is taske</w:t>
      </w:r>
      <w:r>
        <w:rPr>
          <w:rFonts w:ascii="Times New Roman" w:eastAsia="Times New Roman" w:hAnsi="Times New Roman" w:cs="Times New Roman"/>
          <w:sz w:val="24"/>
          <w:szCs w:val="24"/>
        </w:rPr>
        <w:t>d with discussing and planning Gallery G</w:t>
      </w:r>
      <w:r w:rsidR="008379F8">
        <w:rPr>
          <w:rFonts w:ascii="Times New Roman" w:eastAsia="Times New Roman" w:hAnsi="Times New Roman" w:cs="Times New Roman"/>
          <w:sz w:val="24"/>
          <w:szCs w:val="24"/>
        </w:rPr>
        <w:t>uide training and related activities. Additionally, it provides participants with a supportive community where thoughts, challenges, changes, concerns, and ideas pertaining to tours can openly be discussed.</w:t>
      </w:r>
    </w:p>
    <w:p w14:paraId="711080BC" w14:textId="77777777" w:rsidR="00EC3F91" w:rsidRDefault="00EC3F9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127A0D0" w14:textId="77777777" w:rsidR="008379F8" w:rsidRDefault="008379F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Recently, the Gallery Guide Council </w:t>
      </w:r>
      <w:r w:rsidR="005D085C">
        <w:rPr>
          <w:rFonts w:ascii="Times New Roman" w:eastAsia="Times New Roman" w:hAnsi="Times New Roman" w:cs="Times New Roman"/>
          <w:sz w:val="24"/>
          <w:szCs w:val="24"/>
        </w:rPr>
        <w:t>created a set of goals for the public t</w:t>
      </w:r>
      <w:r>
        <w:rPr>
          <w:rFonts w:ascii="Times New Roman" w:eastAsia="Times New Roman" w:hAnsi="Times New Roman" w:cs="Times New Roman"/>
          <w:sz w:val="24"/>
          <w:szCs w:val="24"/>
        </w:rPr>
        <w:t>ours in view of improving the visitor experience. These goals include:</w:t>
      </w:r>
    </w:p>
    <w:p w14:paraId="0851106D" w14:textId="77777777" w:rsidR="00FA7DB0" w:rsidRDefault="00FA7DB0">
      <w:pPr>
        <w:spacing w:line="360" w:lineRule="auto"/>
        <w:rPr>
          <w:rFonts w:ascii="Times New Roman" w:eastAsia="Times New Roman" w:hAnsi="Times New Roman" w:cs="Times New Roman"/>
          <w:sz w:val="24"/>
          <w:szCs w:val="24"/>
        </w:rPr>
      </w:pPr>
    </w:p>
    <w:p w14:paraId="28EFD64E" w14:textId="77777777" w:rsidR="008379F8" w:rsidRDefault="008379F8">
      <w:pPr>
        <w:spacing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1. Visitors will create a memory</w:t>
      </w:r>
    </w:p>
    <w:p w14:paraId="13FD245D" w14:textId="77777777" w:rsidR="008379F8" w:rsidRDefault="008379F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2. Bring the artwork to life</w:t>
      </w:r>
    </w:p>
    <w:p w14:paraId="7168B5D6" w14:textId="77777777" w:rsidR="008379F8" w:rsidRDefault="008379F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3. Visitors will experience a sense of wonder</w:t>
      </w:r>
    </w:p>
    <w:p w14:paraId="5914B978" w14:textId="77777777" w:rsidR="008379F8" w:rsidRDefault="008379F8">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4. Visitors will “see” (look closely) and interact with the art</w:t>
      </w:r>
    </w:p>
    <w:p w14:paraId="0B1C0BA3" w14:textId="77777777" w:rsidR="008379F8" w:rsidRDefault="008379F8">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5. Facilitate a shared and collaborative learning experience</w:t>
      </w:r>
    </w:p>
    <w:p w14:paraId="4DF713ED" w14:textId="77777777" w:rsidR="008379F8" w:rsidRDefault="008379F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6. Visitors will be more likely to have a future personal interaction with art</w:t>
      </w:r>
    </w:p>
    <w:p w14:paraId="1AC44F48" w14:textId="77777777" w:rsidR="008379F8" w:rsidRDefault="008379F8">
      <w:pPr>
        <w:spacing w:line="360" w:lineRule="auto"/>
        <w:ind w:firstLine="720"/>
        <w:rPr>
          <w:rFonts w:ascii="Times New Roman" w:eastAsia="Times New Roman" w:hAnsi="Times New Roman" w:cs="Times New Roman"/>
          <w:sz w:val="24"/>
          <w:szCs w:val="24"/>
        </w:rPr>
      </w:pPr>
    </w:p>
    <w:p w14:paraId="78222B02" w14:textId="77777777" w:rsidR="008379F8" w:rsidRDefault="00FA7DB0" w:rsidP="005D085C">
      <w:pPr>
        <w:spacing w:line="36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T</w:t>
      </w:r>
      <w:r w:rsidR="005D085C" w:rsidRPr="005D085C">
        <w:rPr>
          <w:rFonts w:ascii="Times New Roman" w:eastAsia="Times New Roman" w:hAnsi="Times New Roman" w:cs="Times New Roman"/>
          <w:color w:val="auto"/>
          <w:sz w:val="24"/>
          <w:szCs w:val="24"/>
        </w:rPr>
        <w:t xml:space="preserve">o </w:t>
      </w:r>
      <w:r>
        <w:rPr>
          <w:rFonts w:ascii="Times New Roman" w:eastAsia="Times New Roman" w:hAnsi="Times New Roman" w:cs="Times New Roman"/>
          <w:color w:val="auto"/>
          <w:sz w:val="24"/>
          <w:szCs w:val="24"/>
        </w:rPr>
        <w:t>be able to observe and measure these goals, the evaluation team</w:t>
      </w:r>
      <w:r w:rsidR="005D085C" w:rsidRPr="005D085C">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rPr>
        <w:t>worked</w:t>
      </w:r>
      <w:r w:rsidR="005D085C" w:rsidRPr="005D085C">
        <w:rPr>
          <w:rFonts w:ascii="Times New Roman" w:eastAsia="Times New Roman" w:hAnsi="Times New Roman" w:cs="Times New Roman"/>
          <w:color w:val="auto"/>
          <w:sz w:val="24"/>
          <w:szCs w:val="24"/>
        </w:rPr>
        <w:t xml:space="preserve"> with the Gallery Guide Council to formulate a number of specific outcomes for each</w:t>
      </w:r>
      <w:r>
        <w:rPr>
          <w:rFonts w:ascii="Times New Roman" w:eastAsia="Times New Roman" w:hAnsi="Times New Roman" w:cs="Times New Roman"/>
          <w:color w:val="auto"/>
          <w:sz w:val="24"/>
          <w:szCs w:val="24"/>
        </w:rPr>
        <w:t xml:space="preserve"> goal</w:t>
      </w:r>
      <w:r w:rsidR="005D085C" w:rsidRPr="005D085C">
        <w:rPr>
          <w:rFonts w:ascii="Times New Roman" w:eastAsia="Times New Roman" w:hAnsi="Times New Roman" w:cs="Times New Roman"/>
          <w:color w:val="auto"/>
          <w:sz w:val="24"/>
          <w:szCs w:val="24"/>
        </w:rPr>
        <w:t>. These are demonstrat</w:t>
      </w:r>
      <w:r>
        <w:rPr>
          <w:rFonts w:ascii="Times New Roman" w:eastAsia="Times New Roman" w:hAnsi="Times New Roman" w:cs="Times New Roman"/>
          <w:color w:val="auto"/>
          <w:sz w:val="24"/>
          <w:szCs w:val="24"/>
        </w:rPr>
        <w:t>ed in the table below (table 1).</w:t>
      </w:r>
    </w:p>
    <w:p w14:paraId="51D8F239" w14:textId="77777777" w:rsidR="00FA7DB0" w:rsidRDefault="00FA7DB0" w:rsidP="005D085C">
      <w:pPr>
        <w:spacing w:line="360" w:lineRule="auto"/>
        <w:rPr>
          <w:rFonts w:ascii="Times New Roman" w:eastAsia="Times New Roman" w:hAnsi="Times New Roman" w:cs="Times New Roman"/>
          <w:color w:val="auto"/>
          <w:sz w:val="24"/>
          <w:szCs w:val="24"/>
        </w:rPr>
      </w:pPr>
    </w:p>
    <w:p w14:paraId="0AD15059" w14:textId="77777777" w:rsidR="00FA7DB0" w:rsidRDefault="00FA7DB0" w:rsidP="005D085C">
      <w:pPr>
        <w:spacing w:line="360" w:lineRule="auto"/>
        <w:rPr>
          <w:rFonts w:ascii="Times New Roman" w:eastAsia="Times New Roman" w:hAnsi="Times New Roman" w:cs="Times New Roman"/>
          <w:color w:val="auto"/>
          <w:sz w:val="24"/>
          <w:szCs w:val="24"/>
        </w:rPr>
      </w:pPr>
    </w:p>
    <w:p w14:paraId="1B041F6E" w14:textId="77777777" w:rsidR="00FA7DB0" w:rsidRDefault="00FA7DB0" w:rsidP="005D085C">
      <w:pPr>
        <w:spacing w:line="360" w:lineRule="auto"/>
        <w:rPr>
          <w:rFonts w:ascii="Times New Roman" w:eastAsia="Times New Roman" w:hAnsi="Times New Roman" w:cs="Times New Roman"/>
          <w:color w:val="auto"/>
          <w:sz w:val="24"/>
          <w:szCs w:val="24"/>
        </w:rPr>
      </w:pPr>
    </w:p>
    <w:p w14:paraId="0836822D" w14:textId="77777777" w:rsidR="00FA7DB0" w:rsidRDefault="00FA7DB0" w:rsidP="005D085C">
      <w:pPr>
        <w:spacing w:line="360" w:lineRule="auto"/>
        <w:rPr>
          <w:rFonts w:ascii="Times New Roman" w:eastAsia="Times New Roman" w:hAnsi="Times New Roman" w:cs="Times New Roman"/>
          <w:color w:val="auto"/>
          <w:sz w:val="24"/>
          <w:szCs w:val="24"/>
        </w:rPr>
      </w:pPr>
    </w:p>
    <w:p w14:paraId="2E2CA934" w14:textId="77777777" w:rsidR="00FA7DB0" w:rsidRDefault="00FA7DB0" w:rsidP="005D085C">
      <w:pPr>
        <w:spacing w:line="360" w:lineRule="auto"/>
        <w:rPr>
          <w:rFonts w:ascii="Times New Roman" w:eastAsia="Times New Roman" w:hAnsi="Times New Roman" w:cs="Times New Roman"/>
          <w:color w:val="auto"/>
          <w:sz w:val="24"/>
          <w:szCs w:val="24"/>
        </w:rPr>
      </w:pPr>
    </w:p>
    <w:p w14:paraId="0263F3DB" w14:textId="77777777" w:rsidR="00FA7DB0" w:rsidRDefault="00FA7DB0" w:rsidP="005D085C">
      <w:pPr>
        <w:spacing w:line="360" w:lineRule="auto"/>
        <w:rPr>
          <w:rFonts w:ascii="Times New Roman" w:eastAsia="Times New Roman" w:hAnsi="Times New Roman" w:cs="Times New Roman"/>
          <w:color w:val="auto"/>
          <w:sz w:val="24"/>
          <w:szCs w:val="24"/>
        </w:rPr>
      </w:pPr>
    </w:p>
    <w:p w14:paraId="4F8EC25E" w14:textId="77777777" w:rsidR="00371C1F" w:rsidRDefault="00371C1F" w:rsidP="005D085C">
      <w:pPr>
        <w:spacing w:line="360" w:lineRule="auto"/>
        <w:rPr>
          <w:rFonts w:ascii="Times New Roman" w:eastAsia="Times New Roman" w:hAnsi="Times New Roman" w:cs="Times New Roman"/>
          <w:color w:val="auto"/>
          <w:sz w:val="24"/>
          <w:szCs w:val="24"/>
        </w:rPr>
      </w:pPr>
    </w:p>
    <w:p w14:paraId="32C377A1" w14:textId="77777777" w:rsidR="00FA7DB0" w:rsidRPr="005D085C" w:rsidRDefault="00FA7DB0" w:rsidP="005D085C">
      <w:pPr>
        <w:spacing w:line="360" w:lineRule="auto"/>
        <w:rPr>
          <w:rFonts w:ascii="Times New Roman" w:eastAsia="Times New Roman" w:hAnsi="Times New Roman" w:cs="Times New Roman"/>
          <w:b/>
          <w:bCs/>
          <w:sz w:val="24"/>
          <w:szCs w:val="24"/>
        </w:rPr>
      </w:pPr>
    </w:p>
    <w:tbl>
      <w:tblPr>
        <w:tblW w:w="5000"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4"/>
        <w:gridCol w:w="6356"/>
      </w:tblGrid>
      <w:tr w:rsidR="008379F8" w14:paraId="4D04F6E1"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1200D" w14:textId="77777777" w:rsidR="008379F8" w:rsidRDefault="008379F8">
            <w:pPr>
              <w:spacing w:line="240" w:lineRule="auto"/>
              <w:jc w:val="center"/>
            </w:pPr>
            <w:r>
              <w:rPr>
                <w:rFonts w:ascii="Times New Roman" w:eastAsia="Times New Roman" w:hAnsi="Times New Roman" w:cs="Times New Roman"/>
                <w:b/>
                <w:bCs/>
                <w:sz w:val="28"/>
                <w:szCs w:val="28"/>
              </w:rPr>
              <w:t>Tour Goals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C74DEA" w14:textId="77777777" w:rsidR="008379F8" w:rsidRDefault="008379F8">
            <w:pPr>
              <w:spacing w:line="240" w:lineRule="auto"/>
              <w:jc w:val="center"/>
            </w:pPr>
            <w:r>
              <w:rPr>
                <w:rFonts w:ascii="Times New Roman" w:eastAsia="Times New Roman" w:hAnsi="Times New Roman" w:cs="Times New Roman"/>
                <w:b/>
                <w:bCs/>
                <w:sz w:val="28"/>
                <w:szCs w:val="28"/>
              </w:rPr>
              <w:t>Related Outcomes</w:t>
            </w:r>
          </w:p>
        </w:tc>
      </w:tr>
      <w:tr w:rsidR="008379F8" w14:paraId="4C345195"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7FECA8" w14:textId="77777777" w:rsidR="008379F8" w:rsidRDefault="008379F8">
            <w:pPr>
              <w:spacing w:line="240" w:lineRule="auto"/>
            </w:pPr>
            <w:r>
              <w:rPr>
                <w:rFonts w:ascii="Times New Roman" w:eastAsia="Times New Roman" w:hAnsi="Times New Roman" w:cs="Times New Roman"/>
                <w:sz w:val="24"/>
                <w:szCs w:val="24"/>
              </w:rPr>
              <w:t>Visitors will create a memory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A6B77C" w14:textId="77777777" w:rsidR="008379F8" w:rsidRDefault="008379F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Visitors will identify something that they’re taking away from this experience.</w:t>
            </w:r>
          </w:p>
          <w:p w14:paraId="66D9CA57" w14:textId="77777777" w:rsidR="008379F8" w:rsidRDefault="008379F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Visitors will mention elements pertaining to the artwork or artist, personal conversations that occurred during the tour, individuals on tour, the docent, and personal memories.</w:t>
            </w:r>
          </w:p>
        </w:tc>
      </w:tr>
      <w:tr w:rsidR="008379F8" w14:paraId="42F24E63"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2AA323" w14:textId="77777777" w:rsidR="008379F8" w:rsidRDefault="008379F8">
            <w:pPr>
              <w:spacing w:line="240" w:lineRule="auto"/>
            </w:pPr>
            <w:r>
              <w:rPr>
                <w:rFonts w:ascii="Times New Roman" w:eastAsia="Times New Roman" w:hAnsi="Times New Roman" w:cs="Times New Roman"/>
                <w:sz w:val="24"/>
                <w:szCs w:val="24"/>
              </w:rPr>
              <w:t>Bring the artwork to life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C13FAC" w14:textId="77777777" w:rsidR="008379F8" w:rsidRPr="009077F1" w:rsidRDefault="008379F8">
            <w:pPr>
              <w:spacing w:line="240" w:lineRule="auto"/>
            </w:pPr>
            <w:r w:rsidRPr="009077F1">
              <w:rPr>
                <w:rFonts w:ascii="Times New Roman" w:eastAsia="Times New Roman" w:hAnsi="Times New Roman" w:cs="Times New Roman"/>
                <w:sz w:val="24"/>
                <w:szCs w:val="24"/>
              </w:rPr>
              <w:t>- Visitors will feel that the artwork they viewed is more relevant to them.</w:t>
            </w:r>
          </w:p>
          <w:p w14:paraId="54B467AD" w14:textId="77777777" w:rsidR="008379F8" w:rsidRPr="009077F1" w:rsidRDefault="008379F8">
            <w:pPr>
              <w:spacing w:line="240" w:lineRule="auto"/>
              <w:rPr>
                <w:rFonts w:ascii="Times New Roman" w:eastAsia="Times New Roman" w:hAnsi="Times New Roman" w:cs="Times New Roman"/>
                <w:sz w:val="24"/>
                <w:szCs w:val="24"/>
              </w:rPr>
            </w:pPr>
            <w:r w:rsidRPr="009077F1">
              <w:rPr>
                <w:rFonts w:ascii="Times New Roman" w:eastAsia="Times New Roman" w:hAnsi="Times New Roman" w:cs="Times New Roman"/>
                <w:sz w:val="24"/>
                <w:szCs w:val="24"/>
              </w:rPr>
              <w:t>- Visitors will be more comfortable about the artwork on view as a result of their experience.</w:t>
            </w:r>
          </w:p>
          <w:p w14:paraId="27FA288C" w14:textId="77777777" w:rsidR="008379F8" w:rsidRDefault="008379F8">
            <w:pPr>
              <w:spacing w:line="240" w:lineRule="auto"/>
              <w:rPr>
                <w:rFonts w:ascii="Times New Roman" w:eastAsia="Times New Roman" w:hAnsi="Times New Roman" w:cs="Times New Roman"/>
                <w:sz w:val="24"/>
                <w:szCs w:val="24"/>
              </w:rPr>
            </w:pPr>
            <w:r w:rsidRPr="009077F1">
              <w:rPr>
                <w:rFonts w:ascii="Times New Roman" w:eastAsia="Times New Roman" w:hAnsi="Times New Roman" w:cs="Times New Roman"/>
                <w:sz w:val="24"/>
                <w:szCs w:val="24"/>
              </w:rPr>
              <w:t>- Visitors will bring up personal memories and experiences and</w:t>
            </w:r>
            <w:r>
              <w:rPr>
                <w:rFonts w:ascii="Times New Roman" w:eastAsia="Times New Roman" w:hAnsi="Times New Roman" w:cs="Times New Roman"/>
                <w:sz w:val="24"/>
                <w:szCs w:val="24"/>
              </w:rPr>
              <w:t xml:space="preserve"> draw connections between their previous knowledge and what they experience during the tour.</w:t>
            </w:r>
          </w:p>
        </w:tc>
      </w:tr>
      <w:tr w:rsidR="008379F8" w14:paraId="115D525C"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B60966" w14:textId="77777777" w:rsidR="008379F8" w:rsidRDefault="008379F8">
            <w:pPr>
              <w:spacing w:line="240" w:lineRule="auto"/>
            </w:pPr>
            <w:r>
              <w:rPr>
                <w:rFonts w:ascii="Times New Roman" w:eastAsia="Times New Roman" w:hAnsi="Times New Roman" w:cs="Times New Roman"/>
                <w:sz w:val="24"/>
                <w:szCs w:val="24"/>
              </w:rPr>
              <w:t>Visitors will experience a sense of wonder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937B4D" w14:textId="77777777" w:rsidR="008379F8" w:rsidRDefault="008379F8">
            <w:pPr>
              <w:spacing w:line="240" w:lineRule="auto"/>
            </w:pPr>
            <w:r>
              <w:rPr>
                <w:rFonts w:ascii="Times New Roman" w:eastAsia="Times New Roman" w:hAnsi="Times New Roman" w:cs="Times New Roman"/>
                <w:sz w:val="24"/>
                <w:szCs w:val="24"/>
              </w:rPr>
              <w:t>- Visitors will express curiosity regarding the content of the museum.</w:t>
            </w:r>
          </w:p>
          <w:p w14:paraId="52EE0C5E" w14:textId="77777777" w:rsidR="008379F8" w:rsidRDefault="008379F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Visitors will want to know more about the artwork, artist, history, or museum.</w:t>
            </w:r>
          </w:p>
        </w:tc>
      </w:tr>
      <w:tr w:rsidR="008379F8" w14:paraId="4099A59D"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2D4F97" w14:textId="77777777" w:rsidR="008379F8" w:rsidRDefault="008379F8">
            <w:pPr>
              <w:spacing w:line="240" w:lineRule="auto"/>
            </w:pPr>
            <w:r>
              <w:rPr>
                <w:rFonts w:ascii="Times New Roman" w:eastAsia="Times New Roman" w:hAnsi="Times New Roman" w:cs="Times New Roman"/>
                <w:sz w:val="24"/>
                <w:szCs w:val="24"/>
              </w:rPr>
              <w:t>Visitors will “see” (look closely) and interact with the 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53283A" w14:textId="77777777" w:rsidR="008379F8" w:rsidRDefault="008379F8">
            <w:pPr>
              <w:spacing w:line="240" w:lineRule="auto"/>
            </w:pPr>
            <w:r>
              <w:rPr>
                <w:rFonts w:ascii="Times New Roman" w:eastAsia="Times New Roman" w:hAnsi="Times New Roman" w:cs="Times New Roman"/>
                <w:sz w:val="24"/>
                <w:szCs w:val="24"/>
              </w:rPr>
              <w:t>- Visitors will be more likely to engage physically and verbally with the artwork.</w:t>
            </w:r>
          </w:p>
          <w:p w14:paraId="263B00C7" w14:textId="77777777" w:rsidR="008379F8" w:rsidRDefault="008379F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Visitors will point, gesture, step forward, nod, raise hand, get closer, ask questions, </w:t>
            </w:r>
            <w:r w:rsidRPr="005D085C">
              <w:rPr>
                <w:rFonts w:ascii="Times New Roman" w:eastAsia="Times New Roman" w:hAnsi="Times New Roman" w:cs="Times New Roman"/>
                <w:iCs/>
                <w:sz w:val="24"/>
                <w:szCs w:val="24"/>
              </w:rPr>
              <w:t>make statements</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regarding the artwork, and share opinions.</w:t>
            </w:r>
          </w:p>
        </w:tc>
      </w:tr>
      <w:tr w:rsidR="008379F8" w14:paraId="36A2535B"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735146" w14:textId="77777777" w:rsidR="008379F8" w:rsidRDefault="008379F8">
            <w:pPr>
              <w:spacing w:line="240" w:lineRule="auto"/>
            </w:pPr>
            <w:r>
              <w:rPr>
                <w:rFonts w:ascii="Times New Roman" w:eastAsia="Times New Roman" w:hAnsi="Times New Roman" w:cs="Times New Roman"/>
                <w:sz w:val="24"/>
                <w:szCs w:val="24"/>
              </w:rPr>
              <w:t>Facilitate a shared and collaborative learning experience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01D115" w14:textId="77777777" w:rsidR="008379F8" w:rsidRDefault="008379F8">
            <w:pPr>
              <w:spacing w:line="240" w:lineRule="auto"/>
            </w:pPr>
            <w:r>
              <w:rPr>
                <w:rFonts w:ascii="Times New Roman" w:eastAsia="Times New Roman" w:hAnsi="Times New Roman" w:cs="Times New Roman"/>
                <w:sz w:val="24"/>
                <w:szCs w:val="24"/>
              </w:rPr>
              <w:t xml:space="preserve">- Gallery guides will facilitate and visitors will participate in a collaborative experience. </w:t>
            </w:r>
          </w:p>
          <w:p w14:paraId="00BEE6A1" w14:textId="77777777" w:rsidR="008379F8" w:rsidRDefault="008379F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Experience will be conversational and evenly distributed among the participants.</w:t>
            </w:r>
          </w:p>
        </w:tc>
      </w:tr>
      <w:tr w:rsidR="008379F8" w14:paraId="4E41E6AB"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648BA0" w14:textId="77777777" w:rsidR="008379F8" w:rsidRDefault="008379F8">
            <w:pPr>
              <w:spacing w:line="240" w:lineRule="auto"/>
            </w:pPr>
            <w:r>
              <w:rPr>
                <w:rFonts w:ascii="Times New Roman" w:eastAsia="Times New Roman" w:hAnsi="Times New Roman" w:cs="Times New Roman"/>
                <w:sz w:val="24"/>
                <w:szCs w:val="24"/>
              </w:rPr>
              <w:t>Visitors will be more likely to have a future personal interaction with 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4D3599" w14:textId="77777777" w:rsidR="008379F8" w:rsidRDefault="008379F8">
            <w:pPr>
              <w:spacing w:line="240" w:lineRule="auto"/>
            </w:pPr>
            <w:r>
              <w:rPr>
                <w:rFonts w:ascii="Times New Roman" w:eastAsia="Times New Roman" w:hAnsi="Times New Roman" w:cs="Times New Roman"/>
                <w:sz w:val="24"/>
                <w:szCs w:val="24"/>
              </w:rPr>
              <w:t>- Visitors will be more likely to participate in similar programs at the Frye or elsewhere.</w:t>
            </w:r>
          </w:p>
          <w:p w14:paraId="150DD21A" w14:textId="77777777" w:rsidR="008379F8" w:rsidRDefault="008379F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Visitors will feel more comfortable coming back to the Frye.</w:t>
            </w:r>
          </w:p>
        </w:tc>
      </w:tr>
    </w:tbl>
    <w:p w14:paraId="513B02F0" w14:textId="77777777" w:rsidR="008379F8" w:rsidRDefault="008379F8">
      <w:pPr>
        <w:spacing w:line="360" w:lineRule="auto"/>
      </w:pPr>
      <w:r>
        <w:rPr>
          <w:rFonts w:ascii="Times New Roman" w:eastAsia="Times New Roman" w:hAnsi="Times New Roman" w:cs="Times New Roman"/>
          <w:sz w:val="20"/>
          <w:szCs w:val="20"/>
        </w:rPr>
        <w:t>Table 1. Tour Goals and Related Outcomes</w:t>
      </w:r>
    </w:p>
    <w:p w14:paraId="5FECA2B4" w14:textId="77777777" w:rsidR="008379F8" w:rsidRDefault="008379F8">
      <w:pPr>
        <w:spacing w:line="360" w:lineRule="auto"/>
        <w:rPr>
          <w:rFonts w:ascii="Times New Roman" w:eastAsia="Times New Roman" w:hAnsi="Times New Roman" w:cs="Times New Roman"/>
          <w:b/>
          <w:bCs/>
          <w:sz w:val="24"/>
          <w:szCs w:val="24"/>
        </w:rPr>
      </w:pPr>
    </w:p>
    <w:p w14:paraId="142AB45A" w14:textId="77777777" w:rsidR="008379F8" w:rsidRDefault="008379F8">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Purpose Statement:</w:t>
      </w:r>
    </w:p>
    <w:p w14:paraId="455595D2" w14:textId="77777777" w:rsidR="00EA2BD8" w:rsidRDefault="00EA2BD8">
      <w:pPr>
        <w:spacing w:line="360" w:lineRule="auto"/>
        <w:rPr>
          <w:rFonts w:ascii="Times New Roman" w:eastAsia="Times New Roman" w:hAnsi="Times New Roman" w:cs="Times New Roman"/>
          <w:b/>
          <w:bCs/>
          <w:sz w:val="24"/>
          <w:szCs w:val="24"/>
        </w:rPr>
      </w:pPr>
    </w:p>
    <w:p w14:paraId="7F616ACF" w14:textId="77777777" w:rsidR="008379F8" w:rsidRDefault="003D1845">
      <w:pPr>
        <w:spacing w:line="360" w:lineRule="auto"/>
        <w:rPr>
          <w:rFonts w:ascii="Times New Roman" w:eastAsia="Times New Roman" w:hAnsi="Times New Roman" w:cs="Times New Roman"/>
          <w:sz w:val="24"/>
          <w:szCs w:val="24"/>
        </w:rPr>
      </w:pPr>
      <w:r w:rsidRPr="00441999">
        <w:rPr>
          <w:rFonts w:ascii="Times New Roman" w:eastAsia="Times New Roman" w:hAnsi="Times New Roman" w:cs="Times New Roman"/>
          <w:sz w:val="24"/>
          <w:szCs w:val="24"/>
        </w:rPr>
        <w:t>This formative</w:t>
      </w:r>
      <w:r w:rsidR="005D085C" w:rsidRPr="00441999">
        <w:rPr>
          <w:rFonts w:ascii="Times New Roman" w:eastAsia="Times New Roman" w:hAnsi="Times New Roman" w:cs="Times New Roman"/>
          <w:sz w:val="24"/>
          <w:szCs w:val="24"/>
        </w:rPr>
        <w:t>/summative</w:t>
      </w:r>
      <w:r w:rsidR="008379F8" w:rsidRPr="00441999">
        <w:rPr>
          <w:rFonts w:ascii="Times New Roman" w:eastAsia="Times New Roman" w:hAnsi="Times New Roman" w:cs="Times New Roman"/>
          <w:sz w:val="24"/>
          <w:szCs w:val="24"/>
        </w:rPr>
        <w:t xml:space="preserve"> evaluation will determine if and how the identified public tour goals are being met to improve the visitor experience.</w:t>
      </w:r>
    </w:p>
    <w:p w14:paraId="574B7904" w14:textId="77777777" w:rsidR="00FA7DB0" w:rsidRDefault="00FA7DB0">
      <w:pPr>
        <w:spacing w:line="360" w:lineRule="auto"/>
        <w:rPr>
          <w:rFonts w:ascii="Times New Roman" w:eastAsia="Times New Roman" w:hAnsi="Times New Roman" w:cs="Times New Roman"/>
          <w:sz w:val="24"/>
          <w:szCs w:val="24"/>
        </w:rPr>
      </w:pPr>
    </w:p>
    <w:p w14:paraId="056E6500" w14:textId="77777777" w:rsidR="008379F8" w:rsidRDefault="008379F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7255C9B" w14:textId="77777777" w:rsidR="0095368D" w:rsidRDefault="008379F8">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Evaluation Questions:</w:t>
      </w:r>
    </w:p>
    <w:p w14:paraId="6F5E9B92" w14:textId="77777777" w:rsidR="00EA2BD8" w:rsidRDefault="00EA2BD8">
      <w:pPr>
        <w:spacing w:line="360" w:lineRule="auto"/>
        <w:rPr>
          <w:rFonts w:ascii="Times New Roman" w:eastAsia="Times New Roman" w:hAnsi="Times New Roman" w:cs="Times New Roman"/>
          <w:b/>
          <w:bCs/>
          <w:sz w:val="24"/>
          <w:szCs w:val="24"/>
        </w:rPr>
      </w:pPr>
    </w:p>
    <w:p w14:paraId="1B831439" w14:textId="77777777" w:rsidR="008379F8" w:rsidRDefault="008379F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How and to what extent are the goals being met?</w:t>
      </w:r>
    </w:p>
    <w:p w14:paraId="0EAB7CA4" w14:textId="77777777" w:rsidR="008379F8" w:rsidRDefault="008379F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How are visitors engaging during the public tours?</w:t>
      </w:r>
    </w:p>
    <w:p w14:paraId="63D96050" w14:textId="77777777" w:rsidR="00EC3F91" w:rsidRDefault="00EC3F91">
      <w:pPr>
        <w:spacing w:line="360" w:lineRule="auto"/>
        <w:rPr>
          <w:rFonts w:ascii="Times New Roman" w:eastAsia="Times New Roman" w:hAnsi="Times New Roman" w:cs="Times New Roman"/>
          <w:sz w:val="24"/>
          <w:szCs w:val="24"/>
        </w:rPr>
      </w:pPr>
    </w:p>
    <w:p w14:paraId="2550DADE" w14:textId="77777777" w:rsidR="00EC3F91" w:rsidRDefault="008379F8">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4. Timeline </w:t>
      </w:r>
    </w:p>
    <w:p w14:paraId="29E94F84" w14:textId="77777777" w:rsidR="00EA2BD8" w:rsidRDefault="00EA2BD8">
      <w:pPr>
        <w:spacing w:line="360" w:lineRule="auto"/>
        <w:rPr>
          <w:rFonts w:ascii="Times New Roman" w:eastAsia="Times New Roman" w:hAnsi="Times New Roman" w:cs="Times New Roman"/>
          <w:b/>
          <w:bCs/>
          <w:sz w:val="24"/>
          <w:szCs w:val="24"/>
        </w:rPr>
      </w:pPr>
    </w:p>
    <w:p w14:paraId="769C3EC3" w14:textId="77777777" w:rsidR="005D085C" w:rsidRDefault="005D085C">
      <w:pPr>
        <w:spacing w:line="360" w:lineRule="auto"/>
        <w:rPr>
          <w:rFonts w:ascii="Times New Roman" w:eastAsia="Times New Roman" w:hAnsi="Times New Roman" w:cs="Times New Roman"/>
          <w:color w:val="auto"/>
          <w:sz w:val="24"/>
          <w:szCs w:val="24"/>
        </w:rPr>
      </w:pPr>
      <w:r w:rsidRPr="005D085C">
        <w:rPr>
          <w:rFonts w:ascii="Times New Roman" w:eastAsia="Times New Roman" w:hAnsi="Times New Roman" w:cs="Times New Roman"/>
          <w:color w:val="auto"/>
          <w:sz w:val="24"/>
          <w:szCs w:val="24"/>
        </w:rPr>
        <w:t xml:space="preserve">The formulation of the evaluation </w:t>
      </w:r>
      <w:r w:rsidR="00EA2BD8">
        <w:rPr>
          <w:rFonts w:ascii="Times New Roman" w:eastAsia="Times New Roman" w:hAnsi="Times New Roman" w:cs="Times New Roman"/>
          <w:color w:val="auto"/>
          <w:sz w:val="24"/>
          <w:szCs w:val="24"/>
        </w:rPr>
        <w:t>plan took place throughout the f</w:t>
      </w:r>
      <w:r w:rsidRPr="005D085C">
        <w:rPr>
          <w:rFonts w:ascii="Times New Roman" w:eastAsia="Times New Roman" w:hAnsi="Times New Roman" w:cs="Times New Roman"/>
          <w:color w:val="auto"/>
          <w:sz w:val="24"/>
          <w:szCs w:val="24"/>
        </w:rPr>
        <w:t xml:space="preserve">all of 2011, followed by instrument testing and data collection in January through March of 2012. Data analysis followed in March through May, and reporting took place in June. </w:t>
      </w:r>
    </w:p>
    <w:p w14:paraId="6320A770" w14:textId="77777777" w:rsidR="00FA7DB0" w:rsidRPr="005D085C" w:rsidRDefault="00FA7DB0">
      <w:pPr>
        <w:spacing w:line="360" w:lineRule="auto"/>
        <w:rPr>
          <w:rFonts w:ascii="Times New Roman" w:eastAsia="Times New Roman" w:hAnsi="Times New Roman" w:cs="Times New Roman"/>
          <w:color w:val="auto"/>
          <w:sz w:val="24"/>
          <w:szCs w:val="24"/>
        </w:rPr>
      </w:pPr>
    </w:p>
    <w:p w14:paraId="76C46367" w14:textId="77777777" w:rsidR="008379F8" w:rsidRDefault="007C011A">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08971CE8" wp14:editId="283CA3FC">
            <wp:extent cx="5486400" cy="1379855"/>
            <wp:effectExtent l="0" t="0" r="0" b="0"/>
            <wp:docPr id="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1379855"/>
                    </a:xfrm>
                    <a:prstGeom prst="rect">
                      <a:avLst/>
                    </a:prstGeom>
                    <a:noFill/>
                    <a:ln>
                      <a:noFill/>
                    </a:ln>
                  </pic:spPr>
                </pic:pic>
              </a:graphicData>
            </a:graphic>
          </wp:inline>
        </w:drawing>
      </w:r>
    </w:p>
    <w:p w14:paraId="67265FF3" w14:textId="77777777" w:rsidR="00A02817" w:rsidRDefault="008379F8">
      <w:pPr>
        <w:spacing w:line="360" w:lineRule="auto"/>
        <w:rPr>
          <w:rFonts w:ascii="Times New Roman" w:eastAsia="Times New Roman" w:hAnsi="Times New Roman" w:cs="Times New Roman"/>
          <w:bCs/>
          <w:iCs/>
          <w:sz w:val="20"/>
          <w:szCs w:val="20"/>
        </w:rPr>
      </w:pPr>
      <w:r>
        <w:rPr>
          <w:rFonts w:ascii="Times New Roman" w:eastAsia="Times New Roman" w:hAnsi="Times New Roman" w:cs="Times New Roman"/>
          <w:bCs/>
          <w:iCs/>
          <w:sz w:val="20"/>
          <w:szCs w:val="20"/>
        </w:rPr>
        <w:t>Figure 1. Timeline</w:t>
      </w:r>
    </w:p>
    <w:p w14:paraId="463BDF18" w14:textId="77777777" w:rsidR="001F1DF3" w:rsidRDefault="001F1DF3">
      <w:pPr>
        <w:spacing w:line="360" w:lineRule="auto"/>
        <w:rPr>
          <w:rFonts w:ascii="Times New Roman" w:eastAsia="Times New Roman" w:hAnsi="Times New Roman" w:cs="Times New Roman"/>
          <w:bCs/>
          <w:iCs/>
          <w:sz w:val="20"/>
          <w:szCs w:val="20"/>
        </w:rPr>
      </w:pPr>
    </w:p>
    <w:p w14:paraId="01EA7231" w14:textId="77777777" w:rsidR="001F1DF3" w:rsidRDefault="001F1DF3">
      <w:pPr>
        <w:spacing w:line="360" w:lineRule="auto"/>
        <w:rPr>
          <w:rFonts w:ascii="Times New Roman" w:eastAsia="Times New Roman" w:hAnsi="Times New Roman" w:cs="Times New Roman"/>
          <w:bCs/>
          <w:iCs/>
          <w:sz w:val="20"/>
          <w:szCs w:val="20"/>
        </w:rPr>
      </w:pPr>
    </w:p>
    <w:p w14:paraId="1A2B6671" w14:textId="77777777" w:rsidR="001F1DF3" w:rsidRDefault="001F1DF3">
      <w:pPr>
        <w:spacing w:line="360" w:lineRule="auto"/>
        <w:rPr>
          <w:rFonts w:ascii="Times New Roman" w:eastAsia="Times New Roman" w:hAnsi="Times New Roman" w:cs="Times New Roman"/>
          <w:bCs/>
          <w:iCs/>
          <w:sz w:val="20"/>
          <w:szCs w:val="20"/>
        </w:rPr>
      </w:pPr>
    </w:p>
    <w:p w14:paraId="0E05D014" w14:textId="77777777" w:rsidR="001F1DF3" w:rsidRDefault="001F1DF3">
      <w:pPr>
        <w:spacing w:line="360" w:lineRule="auto"/>
        <w:rPr>
          <w:rFonts w:ascii="Times New Roman" w:eastAsia="Times New Roman" w:hAnsi="Times New Roman" w:cs="Times New Roman"/>
          <w:bCs/>
          <w:iCs/>
          <w:sz w:val="20"/>
          <w:szCs w:val="20"/>
        </w:rPr>
      </w:pPr>
    </w:p>
    <w:p w14:paraId="100C3D46" w14:textId="77777777" w:rsidR="00EC3F91" w:rsidRDefault="00EC3F91">
      <w:pPr>
        <w:spacing w:line="360" w:lineRule="auto"/>
        <w:rPr>
          <w:rFonts w:ascii="Times New Roman" w:eastAsia="Times New Roman" w:hAnsi="Times New Roman" w:cs="Times New Roman"/>
          <w:bCs/>
          <w:iCs/>
          <w:sz w:val="20"/>
          <w:szCs w:val="20"/>
        </w:rPr>
      </w:pPr>
    </w:p>
    <w:p w14:paraId="40976E23" w14:textId="77777777" w:rsidR="00EC3F91" w:rsidRDefault="00EC3F91">
      <w:pPr>
        <w:spacing w:line="360" w:lineRule="auto"/>
        <w:rPr>
          <w:rFonts w:ascii="Times New Roman" w:eastAsia="Times New Roman" w:hAnsi="Times New Roman" w:cs="Times New Roman"/>
          <w:bCs/>
          <w:iCs/>
          <w:sz w:val="20"/>
          <w:szCs w:val="20"/>
        </w:rPr>
      </w:pPr>
    </w:p>
    <w:p w14:paraId="0C69080A" w14:textId="77777777" w:rsidR="00EC3F91" w:rsidRDefault="00EC3F91">
      <w:pPr>
        <w:spacing w:line="360" w:lineRule="auto"/>
        <w:rPr>
          <w:rFonts w:ascii="Times New Roman" w:eastAsia="Times New Roman" w:hAnsi="Times New Roman" w:cs="Times New Roman"/>
          <w:bCs/>
          <w:iCs/>
          <w:sz w:val="20"/>
          <w:szCs w:val="20"/>
        </w:rPr>
      </w:pPr>
    </w:p>
    <w:p w14:paraId="34661A83" w14:textId="77777777" w:rsidR="00EC3F91" w:rsidRDefault="00EC3F91">
      <w:pPr>
        <w:spacing w:line="360" w:lineRule="auto"/>
        <w:rPr>
          <w:rFonts w:ascii="Times New Roman" w:eastAsia="Times New Roman" w:hAnsi="Times New Roman" w:cs="Times New Roman"/>
          <w:bCs/>
          <w:iCs/>
          <w:sz w:val="20"/>
          <w:szCs w:val="20"/>
        </w:rPr>
      </w:pPr>
    </w:p>
    <w:p w14:paraId="4C13D3E1" w14:textId="77777777" w:rsidR="00EC3F91" w:rsidRDefault="00EC3F91">
      <w:pPr>
        <w:spacing w:line="360" w:lineRule="auto"/>
        <w:rPr>
          <w:rFonts w:ascii="Times New Roman" w:eastAsia="Times New Roman" w:hAnsi="Times New Roman" w:cs="Times New Roman"/>
          <w:bCs/>
          <w:iCs/>
          <w:sz w:val="20"/>
          <w:szCs w:val="20"/>
        </w:rPr>
      </w:pPr>
    </w:p>
    <w:p w14:paraId="2FB432BC" w14:textId="77777777" w:rsidR="00EC3F91" w:rsidRDefault="00EC3F91">
      <w:pPr>
        <w:spacing w:line="360" w:lineRule="auto"/>
        <w:rPr>
          <w:rFonts w:ascii="Times New Roman" w:eastAsia="Times New Roman" w:hAnsi="Times New Roman" w:cs="Times New Roman"/>
          <w:bCs/>
          <w:iCs/>
          <w:sz w:val="20"/>
          <w:szCs w:val="20"/>
        </w:rPr>
      </w:pPr>
    </w:p>
    <w:p w14:paraId="2F0B2187" w14:textId="77777777" w:rsidR="00EC3F91" w:rsidRDefault="00EC3F91">
      <w:pPr>
        <w:spacing w:line="360" w:lineRule="auto"/>
        <w:rPr>
          <w:rFonts w:ascii="Times New Roman" w:eastAsia="Times New Roman" w:hAnsi="Times New Roman" w:cs="Times New Roman"/>
          <w:bCs/>
          <w:iCs/>
          <w:sz w:val="20"/>
          <w:szCs w:val="20"/>
        </w:rPr>
      </w:pPr>
    </w:p>
    <w:p w14:paraId="5911F99B" w14:textId="77777777" w:rsidR="00EC3F91" w:rsidRDefault="00EC3F91">
      <w:pPr>
        <w:spacing w:line="360" w:lineRule="auto"/>
        <w:rPr>
          <w:rFonts w:ascii="Times New Roman" w:eastAsia="Times New Roman" w:hAnsi="Times New Roman" w:cs="Times New Roman"/>
          <w:bCs/>
          <w:iCs/>
          <w:sz w:val="20"/>
          <w:szCs w:val="20"/>
        </w:rPr>
      </w:pPr>
    </w:p>
    <w:p w14:paraId="21A186AD" w14:textId="77777777" w:rsidR="00EC3F91" w:rsidRDefault="00EC3F91">
      <w:pPr>
        <w:spacing w:line="360" w:lineRule="auto"/>
        <w:rPr>
          <w:rFonts w:ascii="Times New Roman" w:eastAsia="Times New Roman" w:hAnsi="Times New Roman" w:cs="Times New Roman"/>
          <w:bCs/>
          <w:iCs/>
          <w:sz w:val="20"/>
          <w:szCs w:val="20"/>
        </w:rPr>
      </w:pPr>
    </w:p>
    <w:p w14:paraId="4CB86CBE" w14:textId="77777777" w:rsidR="00EC3F91" w:rsidRDefault="00EC3F91">
      <w:pPr>
        <w:spacing w:line="360" w:lineRule="auto"/>
        <w:rPr>
          <w:rFonts w:ascii="Times New Roman" w:eastAsia="Times New Roman" w:hAnsi="Times New Roman" w:cs="Times New Roman"/>
          <w:bCs/>
          <w:iCs/>
          <w:sz w:val="20"/>
          <w:szCs w:val="20"/>
        </w:rPr>
      </w:pPr>
    </w:p>
    <w:p w14:paraId="5A30A351" w14:textId="77777777" w:rsidR="00EC3F91" w:rsidRDefault="00EC3F91">
      <w:pPr>
        <w:spacing w:line="360" w:lineRule="auto"/>
        <w:rPr>
          <w:rFonts w:ascii="Times New Roman" w:eastAsia="Times New Roman" w:hAnsi="Times New Roman" w:cs="Times New Roman"/>
          <w:bCs/>
          <w:iCs/>
          <w:sz w:val="20"/>
          <w:szCs w:val="20"/>
        </w:rPr>
      </w:pPr>
    </w:p>
    <w:p w14:paraId="16F642A7" w14:textId="77777777" w:rsidR="00441999" w:rsidRDefault="00441999">
      <w:pPr>
        <w:spacing w:line="360" w:lineRule="auto"/>
        <w:rPr>
          <w:rFonts w:ascii="Times New Roman" w:eastAsia="Times New Roman" w:hAnsi="Times New Roman" w:cs="Times New Roman"/>
          <w:bCs/>
          <w:iCs/>
          <w:sz w:val="20"/>
          <w:szCs w:val="20"/>
        </w:rPr>
        <w:sectPr w:rsidR="00441999" w:rsidSect="00701C20">
          <w:footerReference w:type="even" r:id="rId10"/>
          <w:footerReference w:type="default" r:id="rId11"/>
          <w:pgSz w:w="12240" w:h="15840"/>
          <w:pgMar w:top="1440" w:right="1440" w:bottom="1440" w:left="1440" w:header="708" w:footer="708" w:gutter="0"/>
          <w:cols w:space="708"/>
          <w:titlePg/>
          <w:docGrid w:linePitch="360"/>
        </w:sectPr>
      </w:pPr>
    </w:p>
    <w:p w14:paraId="0067CD8C" w14:textId="77777777" w:rsidR="00EC3F91" w:rsidRDefault="00EC3F91">
      <w:pPr>
        <w:spacing w:line="360" w:lineRule="auto"/>
        <w:rPr>
          <w:rFonts w:ascii="Times New Roman" w:eastAsia="Times New Roman" w:hAnsi="Times New Roman" w:cs="Times New Roman"/>
          <w:bCs/>
          <w:iCs/>
          <w:sz w:val="20"/>
          <w:szCs w:val="20"/>
        </w:rPr>
      </w:pPr>
    </w:p>
    <w:p w14:paraId="29453546" w14:textId="77777777" w:rsidR="008379F8" w:rsidRDefault="008379F8">
      <w:pPr>
        <w:spacing w:line="360"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Literature Review</w:t>
      </w:r>
    </w:p>
    <w:p w14:paraId="5F1987DC" w14:textId="77777777" w:rsidR="00FA7DB0" w:rsidRDefault="00FA7DB0">
      <w:pPr>
        <w:spacing w:line="360" w:lineRule="auto"/>
        <w:rPr>
          <w:rFonts w:ascii="Times New Roman" w:eastAsia="Times New Roman" w:hAnsi="Times New Roman" w:cs="Times New Roman"/>
          <w:b/>
          <w:bCs/>
          <w:i/>
          <w:iCs/>
          <w:sz w:val="28"/>
          <w:szCs w:val="28"/>
        </w:rPr>
      </w:pPr>
    </w:p>
    <w:p w14:paraId="717DEB72" w14:textId="77777777" w:rsidR="002735ED" w:rsidRPr="00D65F94" w:rsidRDefault="002735ED" w:rsidP="002735ED">
      <w:pPr>
        <w:spacing w:line="360" w:lineRule="auto"/>
        <w:rPr>
          <w:rFonts w:ascii="Times New Roman" w:hAnsi="Times New Roman" w:cs="Times New Roman"/>
          <w:sz w:val="24"/>
          <w:szCs w:val="24"/>
        </w:rPr>
      </w:pPr>
      <w:r w:rsidRPr="00D65F94">
        <w:rPr>
          <w:rFonts w:ascii="Times New Roman" w:hAnsi="Times New Roman" w:cs="Times New Roman"/>
          <w:sz w:val="24"/>
          <w:szCs w:val="24"/>
        </w:rPr>
        <w:t>The first usage of the word “docent” appears in a 1906 Museum of Fine Arts, Boston bulletin article written by J. Randolph Coolidge, the temporary Director of the museum at the time. In 1915, Benjamin Ives Gilman, the Secretary of the MFA Boston wrote “the exchanges between visitors and docents should not be like those between teacher and student, but more like those between friends, undertaken ‘in the spirit of free intercourse, not in that of compulsion, in the spirit of play and not of work’” (Burnham &amp; Kai-</w:t>
      </w:r>
      <w:proofErr w:type="spellStart"/>
      <w:r w:rsidRPr="00D65F94">
        <w:rPr>
          <w:rFonts w:ascii="Times New Roman" w:hAnsi="Times New Roman" w:cs="Times New Roman"/>
          <w:sz w:val="24"/>
          <w:szCs w:val="24"/>
        </w:rPr>
        <w:t>Kee</w:t>
      </w:r>
      <w:proofErr w:type="spellEnd"/>
      <w:r w:rsidRPr="00D65F94">
        <w:rPr>
          <w:rFonts w:ascii="Times New Roman" w:hAnsi="Times New Roman" w:cs="Times New Roman"/>
          <w:sz w:val="24"/>
          <w:szCs w:val="24"/>
        </w:rPr>
        <w:t>, 2011, p. 21)</w:t>
      </w:r>
      <w:r w:rsidR="007D4932">
        <w:rPr>
          <w:rFonts w:ascii="Times New Roman" w:hAnsi="Times New Roman" w:cs="Times New Roman"/>
          <w:sz w:val="24"/>
          <w:szCs w:val="24"/>
        </w:rPr>
        <w:t>.</w:t>
      </w:r>
      <w:r w:rsidRPr="00D65F94">
        <w:rPr>
          <w:rFonts w:ascii="Times New Roman" w:hAnsi="Times New Roman" w:cs="Times New Roman"/>
          <w:sz w:val="24"/>
          <w:szCs w:val="24"/>
        </w:rPr>
        <w:t xml:space="preserve"> Fast-forward nearly 100 years and the field has reinterpreted interpretation countless times, responding to changing conceptions of museums, education, and society. As our world becomes increasingly complex, </w:t>
      </w:r>
      <w:r w:rsidR="00380A6F">
        <w:rPr>
          <w:rFonts w:ascii="Times New Roman" w:hAnsi="Times New Roman" w:cs="Times New Roman"/>
          <w:sz w:val="24"/>
          <w:szCs w:val="24"/>
        </w:rPr>
        <w:t xml:space="preserve">Burnham and </w:t>
      </w:r>
      <w:r w:rsidRPr="00D65F94">
        <w:rPr>
          <w:rFonts w:ascii="Times New Roman" w:hAnsi="Times New Roman" w:cs="Times New Roman"/>
          <w:sz w:val="24"/>
          <w:szCs w:val="24"/>
        </w:rPr>
        <w:t>Kai-</w:t>
      </w:r>
      <w:proofErr w:type="spellStart"/>
      <w:r w:rsidRPr="00D65F94">
        <w:rPr>
          <w:rFonts w:ascii="Times New Roman" w:hAnsi="Times New Roman" w:cs="Times New Roman"/>
          <w:sz w:val="24"/>
          <w:szCs w:val="24"/>
        </w:rPr>
        <w:t>Kee</w:t>
      </w:r>
      <w:proofErr w:type="spellEnd"/>
      <w:r w:rsidRPr="00D65F94">
        <w:rPr>
          <w:rFonts w:ascii="Times New Roman" w:hAnsi="Times New Roman" w:cs="Times New Roman"/>
          <w:sz w:val="24"/>
          <w:szCs w:val="24"/>
        </w:rPr>
        <w:t xml:space="preserve"> suggests that educators will continue to re-conceptualize their approaches to facilitating interpretive experiences and also suggests that by understanding the field’s past, we can </w:t>
      </w:r>
      <w:r w:rsidR="00FA7DB0">
        <w:rPr>
          <w:rFonts w:ascii="Times New Roman" w:hAnsi="Times New Roman" w:cs="Times New Roman"/>
          <w:sz w:val="24"/>
          <w:szCs w:val="24"/>
        </w:rPr>
        <w:t>better inform the future</w:t>
      </w:r>
      <w:r w:rsidRPr="00D65F94">
        <w:rPr>
          <w:rFonts w:ascii="Times New Roman" w:hAnsi="Times New Roman" w:cs="Times New Roman"/>
          <w:sz w:val="24"/>
          <w:szCs w:val="24"/>
        </w:rPr>
        <w:t>.</w:t>
      </w:r>
    </w:p>
    <w:p w14:paraId="06BE5D2B" w14:textId="77777777" w:rsidR="00371C1F" w:rsidRDefault="00371C1F" w:rsidP="00371C1F">
      <w:pPr>
        <w:spacing w:line="360" w:lineRule="auto"/>
        <w:rPr>
          <w:rFonts w:ascii="Times New Roman" w:hAnsi="Times New Roman" w:cs="Times New Roman"/>
          <w:sz w:val="24"/>
          <w:szCs w:val="24"/>
        </w:rPr>
      </w:pPr>
    </w:p>
    <w:p w14:paraId="5008EBB3" w14:textId="77777777" w:rsidR="002735ED" w:rsidRDefault="007D4932" w:rsidP="00371C1F">
      <w:pPr>
        <w:spacing w:line="360" w:lineRule="auto"/>
        <w:rPr>
          <w:rFonts w:ascii="Times New Roman" w:hAnsi="Times New Roman" w:cs="Times New Roman"/>
          <w:sz w:val="24"/>
          <w:szCs w:val="24"/>
        </w:rPr>
      </w:pPr>
      <w:r>
        <w:rPr>
          <w:rFonts w:ascii="Times New Roman" w:hAnsi="Times New Roman" w:cs="Times New Roman"/>
          <w:sz w:val="24"/>
          <w:szCs w:val="24"/>
        </w:rPr>
        <w:t>Relating to the role docents play in the aesthetic education of visitors,</w:t>
      </w:r>
      <w:r w:rsidR="002735ED" w:rsidRPr="00D65F94">
        <w:rPr>
          <w:rFonts w:ascii="Times New Roman" w:hAnsi="Times New Roman" w:cs="Times New Roman"/>
          <w:sz w:val="24"/>
          <w:szCs w:val="24"/>
        </w:rPr>
        <w:t xml:space="preserve"> </w:t>
      </w:r>
      <w:proofErr w:type="spellStart"/>
      <w:r w:rsidR="002735ED" w:rsidRPr="00D65F94">
        <w:rPr>
          <w:rFonts w:ascii="Times New Roman" w:hAnsi="Times New Roman" w:cs="Times New Roman"/>
          <w:sz w:val="24"/>
          <w:szCs w:val="24"/>
        </w:rPr>
        <w:t>Mihaly</w:t>
      </w:r>
      <w:proofErr w:type="spellEnd"/>
      <w:r w:rsidR="002735ED" w:rsidRPr="00D65F94">
        <w:rPr>
          <w:rFonts w:ascii="Times New Roman" w:hAnsi="Times New Roman" w:cs="Times New Roman"/>
          <w:sz w:val="24"/>
          <w:szCs w:val="24"/>
        </w:rPr>
        <w:t xml:space="preserve"> </w:t>
      </w:r>
      <w:proofErr w:type="spellStart"/>
      <w:r w:rsidR="002735ED" w:rsidRPr="00D65F94">
        <w:rPr>
          <w:rFonts w:ascii="Times New Roman" w:hAnsi="Times New Roman" w:cs="Times New Roman"/>
          <w:sz w:val="24"/>
          <w:szCs w:val="24"/>
        </w:rPr>
        <w:t>Csikszentmihalyi</w:t>
      </w:r>
      <w:proofErr w:type="spellEnd"/>
      <w:r w:rsidR="002735ED" w:rsidRPr="00D65F94">
        <w:rPr>
          <w:rFonts w:ascii="Times New Roman" w:hAnsi="Times New Roman" w:cs="Times New Roman"/>
          <w:sz w:val="24"/>
          <w:szCs w:val="24"/>
        </w:rPr>
        <w:t xml:space="preserve"> </w:t>
      </w:r>
      <w:r w:rsidR="002735ED">
        <w:rPr>
          <w:rFonts w:ascii="Times New Roman" w:hAnsi="Times New Roman" w:cs="Times New Roman"/>
          <w:sz w:val="24"/>
          <w:szCs w:val="24"/>
        </w:rPr>
        <w:t>suggests</w:t>
      </w:r>
      <w:r>
        <w:rPr>
          <w:rFonts w:ascii="Times New Roman" w:hAnsi="Times New Roman" w:cs="Times New Roman"/>
          <w:sz w:val="24"/>
          <w:szCs w:val="24"/>
        </w:rPr>
        <w:t xml:space="preserve"> that</w:t>
      </w:r>
      <w:r w:rsidR="002735ED" w:rsidRPr="00D65F94">
        <w:rPr>
          <w:rFonts w:ascii="Times New Roman" w:hAnsi="Times New Roman" w:cs="Times New Roman"/>
          <w:sz w:val="24"/>
          <w:szCs w:val="24"/>
        </w:rPr>
        <w:t xml:space="preserve"> the majority of museum visitors have great uncertainty regarding what to do in front of works of art, which they often view as containing language specific to a time and community outside of their own. With this in mind, </w:t>
      </w:r>
      <w:proofErr w:type="spellStart"/>
      <w:r w:rsidR="002735ED" w:rsidRPr="00D65F94">
        <w:rPr>
          <w:rFonts w:ascii="Times New Roman" w:hAnsi="Times New Roman" w:cs="Times New Roman"/>
          <w:sz w:val="24"/>
          <w:szCs w:val="24"/>
        </w:rPr>
        <w:t>Csikszentmihalyi</w:t>
      </w:r>
      <w:proofErr w:type="spellEnd"/>
      <w:r w:rsidR="002735ED" w:rsidRPr="00D65F94">
        <w:rPr>
          <w:rFonts w:ascii="Times New Roman" w:hAnsi="Times New Roman" w:cs="Times New Roman"/>
          <w:sz w:val="24"/>
          <w:szCs w:val="24"/>
        </w:rPr>
        <w:t xml:space="preserve"> claims that a visitor who is adept at finding significant meaning in an artwork is one who has been situated conceptually in the relevant period, is skilled at critically engaging with works, and has a certain emotional responsiveness to connecting with the human experience of another as expressed through an artwork. Thus only when some kind of aesthetic education has taken place is a visitor likely to have a full aesthetic experience (Lankford, 200</w:t>
      </w:r>
      <w:r w:rsidR="00380A6F">
        <w:rPr>
          <w:rFonts w:ascii="Times New Roman" w:hAnsi="Times New Roman" w:cs="Times New Roman"/>
          <w:sz w:val="24"/>
          <w:szCs w:val="24"/>
        </w:rPr>
        <w:t>3</w:t>
      </w:r>
      <w:r w:rsidR="002735ED" w:rsidRPr="00D65F94">
        <w:rPr>
          <w:rFonts w:ascii="Times New Roman" w:hAnsi="Times New Roman" w:cs="Times New Roman"/>
          <w:sz w:val="24"/>
          <w:szCs w:val="24"/>
        </w:rPr>
        <w:t xml:space="preserve">). This is not to say that visitors come to experiences completely uninformed.  As suggested in </w:t>
      </w:r>
      <w:proofErr w:type="spellStart"/>
      <w:r w:rsidR="002735ED" w:rsidRPr="00D65F94">
        <w:rPr>
          <w:rFonts w:ascii="Times New Roman" w:hAnsi="Times New Roman" w:cs="Times New Roman"/>
          <w:sz w:val="24"/>
          <w:szCs w:val="24"/>
        </w:rPr>
        <w:t>Lachapelle</w:t>
      </w:r>
      <w:proofErr w:type="spellEnd"/>
      <w:r w:rsidR="002735ED" w:rsidRPr="00D65F94">
        <w:rPr>
          <w:rFonts w:ascii="Times New Roman" w:hAnsi="Times New Roman" w:cs="Times New Roman"/>
          <w:sz w:val="24"/>
          <w:szCs w:val="24"/>
        </w:rPr>
        <w:t xml:space="preserve">, Murray, and </w:t>
      </w:r>
      <w:proofErr w:type="spellStart"/>
      <w:r w:rsidR="002735ED" w:rsidRPr="00D65F94">
        <w:rPr>
          <w:rFonts w:ascii="Times New Roman" w:hAnsi="Times New Roman" w:cs="Times New Roman"/>
          <w:sz w:val="24"/>
          <w:szCs w:val="24"/>
        </w:rPr>
        <w:t>Neim’s</w:t>
      </w:r>
      <w:proofErr w:type="spellEnd"/>
      <w:r w:rsidR="002735ED" w:rsidRPr="00D65F94">
        <w:rPr>
          <w:rFonts w:ascii="Times New Roman" w:hAnsi="Times New Roman" w:cs="Times New Roman"/>
          <w:sz w:val="24"/>
          <w:szCs w:val="24"/>
        </w:rPr>
        <w:t xml:space="preserve"> </w:t>
      </w:r>
      <w:r w:rsidR="00380A6F">
        <w:rPr>
          <w:rFonts w:ascii="Times New Roman" w:hAnsi="Times New Roman" w:cs="Times New Roman"/>
          <w:sz w:val="24"/>
          <w:szCs w:val="24"/>
        </w:rPr>
        <w:t xml:space="preserve">(2003) </w:t>
      </w:r>
      <w:r w:rsidR="002735ED" w:rsidRPr="00D65F94">
        <w:rPr>
          <w:rFonts w:ascii="Times New Roman" w:hAnsi="Times New Roman" w:cs="Times New Roman"/>
          <w:sz w:val="24"/>
          <w:szCs w:val="24"/>
        </w:rPr>
        <w:t>discussion of “aesthetic understanding,”</w:t>
      </w:r>
      <w:r w:rsidR="00380A6F">
        <w:rPr>
          <w:rFonts w:ascii="Times New Roman" w:hAnsi="Times New Roman" w:cs="Times New Roman"/>
          <w:sz w:val="24"/>
          <w:szCs w:val="24"/>
        </w:rPr>
        <w:t xml:space="preserve"> </w:t>
      </w:r>
      <w:r w:rsidR="002735ED" w:rsidRPr="00D65F94">
        <w:rPr>
          <w:rFonts w:ascii="Times New Roman" w:hAnsi="Times New Roman" w:cs="Times New Roman"/>
          <w:sz w:val="24"/>
          <w:szCs w:val="24"/>
        </w:rPr>
        <w:t>(</w:t>
      </w:r>
      <w:proofErr w:type="spellStart"/>
      <w:r w:rsidR="002735ED" w:rsidRPr="00D65F94">
        <w:rPr>
          <w:rFonts w:ascii="Times New Roman" w:hAnsi="Times New Roman" w:cs="Times New Roman"/>
          <w:sz w:val="24"/>
          <w:szCs w:val="24"/>
        </w:rPr>
        <w:t>Lachapelle</w:t>
      </w:r>
      <w:proofErr w:type="spellEnd"/>
      <w:r w:rsidR="002735ED" w:rsidRPr="00D65F94">
        <w:rPr>
          <w:rFonts w:ascii="Times New Roman" w:hAnsi="Times New Roman" w:cs="Times New Roman"/>
          <w:sz w:val="24"/>
          <w:szCs w:val="24"/>
        </w:rPr>
        <w:t>, et al., 2003) visitors come not as blank slates but rather with knowledge that they combine with the experiential and theoretical knowledge they potentially gain during a museum visit.</w:t>
      </w:r>
    </w:p>
    <w:p w14:paraId="01470AE5" w14:textId="77777777" w:rsidR="007D4932" w:rsidRDefault="007D4932" w:rsidP="002735ED">
      <w:pPr>
        <w:spacing w:line="360" w:lineRule="auto"/>
        <w:ind w:firstLine="720"/>
        <w:rPr>
          <w:rFonts w:ascii="Times New Roman" w:hAnsi="Times New Roman" w:cs="Times New Roman"/>
          <w:sz w:val="24"/>
          <w:szCs w:val="24"/>
        </w:rPr>
      </w:pPr>
    </w:p>
    <w:p w14:paraId="3C64E330" w14:textId="77777777" w:rsidR="008E1C52" w:rsidRDefault="008E1C52" w:rsidP="002735ED">
      <w:pPr>
        <w:spacing w:line="360" w:lineRule="auto"/>
        <w:ind w:firstLine="720"/>
        <w:rPr>
          <w:rFonts w:ascii="Times New Roman" w:hAnsi="Times New Roman" w:cs="Times New Roman"/>
          <w:sz w:val="24"/>
          <w:szCs w:val="24"/>
        </w:rPr>
      </w:pPr>
    </w:p>
    <w:p w14:paraId="056C84FA" w14:textId="77777777" w:rsidR="008E1C52" w:rsidRDefault="008E1C52" w:rsidP="002735ED">
      <w:pPr>
        <w:spacing w:line="360" w:lineRule="auto"/>
        <w:ind w:firstLine="720"/>
        <w:rPr>
          <w:rFonts w:ascii="Times New Roman" w:hAnsi="Times New Roman" w:cs="Times New Roman"/>
          <w:sz w:val="24"/>
          <w:szCs w:val="24"/>
        </w:rPr>
      </w:pPr>
    </w:p>
    <w:p w14:paraId="2F362ACF" w14:textId="77777777" w:rsidR="008E1C52" w:rsidRPr="002735ED" w:rsidRDefault="008E1C52" w:rsidP="002735ED">
      <w:pPr>
        <w:spacing w:line="360" w:lineRule="auto"/>
        <w:ind w:firstLine="720"/>
        <w:rPr>
          <w:rFonts w:ascii="Times New Roman" w:hAnsi="Times New Roman" w:cs="Times New Roman"/>
          <w:sz w:val="24"/>
          <w:szCs w:val="24"/>
        </w:rPr>
      </w:pPr>
    </w:p>
    <w:p w14:paraId="1D79B701" w14:textId="77777777" w:rsidR="00D65F94" w:rsidRDefault="002735ED">
      <w:pPr>
        <w:spacing w:line="360" w:lineRule="auto"/>
        <w:rPr>
          <w:rFonts w:ascii="Times New Roman" w:eastAsia="Times New Roman" w:hAnsi="Times New Roman" w:cs="Times New Roman"/>
          <w:b/>
          <w:bCs/>
          <w:iCs/>
          <w:sz w:val="24"/>
          <w:szCs w:val="24"/>
        </w:rPr>
      </w:pPr>
      <w:r w:rsidRPr="007D4932">
        <w:rPr>
          <w:rFonts w:ascii="Times New Roman" w:eastAsia="Times New Roman" w:hAnsi="Times New Roman" w:cs="Times New Roman"/>
          <w:b/>
          <w:bCs/>
          <w:iCs/>
          <w:sz w:val="24"/>
          <w:szCs w:val="24"/>
        </w:rPr>
        <w:t>About Visual Thinking Strategies</w:t>
      </w:r>
    </w:p>
    <w:p w14:paraId="664D3E88" w14:textId="77777777" w:rsidR="008E1C52" w:rsidRPr="007D4932" w:rsidRDefault="008E1C52">
      <w:pPr>
        <w:spacing w:line="360" w:lineRule="auto"/>
        <w:rPr>
          <w:rFonts w:ascii="Times New Roman" w:eastAsia="Times New Roman" w:hAnsi="Times New Roman" w:cs="Times New Roman"/>
          <w:b/>
          <w:bCs/>
          <w:iCs/>
          <w:sz w:val="24"/>
          <w:szCs w:val="24"/>
        </w:rPr>
      </w:pPr>
    </w:p>
    <w:p w14:paraId="616E6399" w14:textId="35F3EBCD" w:rsidR="002735ED" w:rsidRDefault="002735ED">
      <w:pPr>
        <w:spacing w:line="360" w:lineRule="auto"/>
        <w:rPr>
          <w:rFonts w:ascii="Times New Roman" w:hAnsi="Times New Roman" w:cs="Times New Roman"/>
          <w:sz w:val="24"/>
          <w:szCs w:val="24"/>
        </w:rPr>
      </w:pPr>
      <w:r w:rsidRPr="00D65F94">
        <w:rPr>
          <w:rFonts w:ascii="Times New Roman" w:hAnsi="Times New Roman" w:cs="Times New Roman"/>
          <w:sz w:val="24"/>
          <w:szCs w:val="24"/>
        </w:rPr>
        <w:t>A common methodology utilized by art museum educators to facilitate experiences is Visual Thinking Strategies (VTS), a teaching method that focuses on “open-ended yet highly-structured discussions of visual art” (Visual Thinking Strategies, 2012). The technique has been in circulation since 1995 and involves the teacher using a series of three open-ended questions in rotation (“What’s going on in this picture?” “What do you see that makes you say that?” and “What more can we find?”), alongside paraphrasing and linking student responses toget</w:t>
      </w:r>
      <w:r w:rsidR="008E1C52">
        <w:rPr>
          <w:rFonts w:ascii="Times New Roman" w:hAnsi="Times New Roman" w:cs="Times New Roman"/>
          <w:sz w:val="24"/>
          <w:szCs w:val="24"/>
        </w:rPr>
        <w:t>her (ibid</w:t>
      </w:r>
      <w:r w:rsidRPr="00D65F94">
        <w:rPr>
          <w:rFonts w:ascii="Times New Roman" w:hAnsi="Times New Roman" w:cs="Times New Roman"/>
          <w:sz w:val="24"/>
          <w:szCs w:val="24"/>
        </w:rPr>
        <w:t>) so as to formulate a collaboratively constructed interpretation of the artwork being examined. The technique avoids the usage of information and is solely focused on exploration so as to develop student “aesthetic and language literacy and critical thinking skills” (</w:t>
      </w:r>
      <w:r w:rsidR="008E1C52">
        <w:rPr>
          <w:rFonts w:ascii="Times New Roman" w:hAnsi="Times New Roman" w:cs="Times New Roman"/>
          <w:sz w:val="24"/>
          <w:szCs w:val="24"/>
        </w:rPr>
        <w:t>ibid</w:t>
      </w:r>
      <w:r w:rsidRPr="00D65F94">
        <w:rPr>
          <w:rFonts w:ascii="Times New Roman" w:hAnsi="Times New Roman" w:cs="Times New Roman"/>
          <w:sz w:val="24"/>
          <w:szCs w:val="24"/>
        </w:rPr>
        <w:t>).</w:t>
      </w:r>
    </w:p>
    <w:p w14:paraId="62EFDFCD" w14:textId="77777777" w:rsidR="007D4932" w:rsidRDefault="007D4932">
      <w:pPr>
        <w:spacing w:line="360" w:lineRule="auto"/>
        <w:rPr>
          <w:rFonts w:ascii="Times New Roman" w:hAnsi="Times New Roman" w:cs="Times New Roman"/>
          <w:sz w:val="24"/>
          <w:szCs w:val="24"/>
        </w:rPr>
      </w:pPr>
    </w:p>
    <w:p w14:paraId="27699D55" w14:textId="77777777" w:rsidR="002735ED" w:rsidRDefault="002735ED">
      <w:pPr>
        <w:spacing w:line="360" w:lineRule="auto"/>
        <w:rPr>
          <w:rFonts w:ascii="Times New Roman" w:hAnsi="Times New Roman" w:cs="Times New Roman"/>
          <w:b/>
          <w:sz w:val="24"/>
          <w:szCs w:val="24"/>
        </w:rPr>
      </w:pPr>
      <w:r w:rsidRPr="007D4932">
        <w:rPr>
          <w:rFonts w:ascii="Times New Roman" w:hAnsi="Times New Roman" w:cs="Times New Roman"/>
          <w:b/>
          <w:sz w:val="24"/>
          <w:szCs w:val="24"/>
        </w:rPr>
        <w:t xml:space="preserve">Researching the Interpretation of Art </w:t>
      </w:r>
    </w:p>
    <w:p w14:paraId="30311707" w14:textId="77777777" w:rsidR="008E1C52" w:rsidRPr="007D4932" w:rsidRDefault="008E1C52">
      <w:pPr>
        <w:spacing w:line="360" w:lineRule="auto"/>
        <w:rPr>
          <w:rFonts w:ascii="Times New Roman" w:hAnsi="Times New Roman" w:cs="Times New Roman"/>
          <w:b/>
          <w:sz w:val="24"/>
          <w:szCs w:val="24"/>
        </w:rPr>
      </w:pPr>
    </w:p>
    <w:p w14:paraId="19C581E6" w14:textId="36EBE95B" w:rsidR="00AE3B11" w:rsidRDefault="00441999">
      <w:pPr>
        <w:spacing w:line="360" w:lineRule="auto"/>
        <w:rPr>
          <w:rFonts w:ascii="Times New Roman" w:hAnsi="Times New Roman" w:cs="Times New Roman"/>
          <w:sz w:val="24"/>
          <w:szCs w:val="24"/>
        </w:rPr>
      </w:pPr>
      <w:r w:rsidRPr="00441999">
        <w:rPr>
          <w:rFonts w:ascii="Times New Roman" w:hAnsi="Times New Roman" w:cs="Times New Roman"/>
          <w:sz w:val="24"/>
          <w:szCs w:val="24"/>
        </w:rPr>
        <w:t>The function of interpretation/learning in the art museum is an understudied topic in the field of museums, with much research and writing “in the arts and in museums but [not] in art museums” (Luke &amp; Adams, 2012, p. 2). Luke and Adams note that “no one theory can accommodate the complex, non-linear, and multi-dimensional nature of learning in art museums” and that “art museum research is largely descriptive” and “current research provides rich descriptions of art museum experiences, but little indication of cause and effect within these experiences” (</w:t>
      </w:r>
      <w:r w:rsidR="008E1C52">
        <w:rPr>
          <w:rFonts w:ascii="Times New Roman" w:hAnsi="Times New Roman" w:cs="Times New Roman"/>
          <w:sz w:val="24"/>
          <w:szCs w:val="24"/>
        </w:rPr>
        <w:t xml:space="preserve">ibid, </w:t>
      </w:r>
      <w:r w:rsidRPr="00441999">
        <w:rPr>
          <w:rFonts w:ascii="Times New Roman" w:hAnsi="Times New Roman" w:cs="Times New Roman"/>
          <w:sz w:val="24"/>
          <w:szCs w:val="24"/>
        </w:rPr>
        <w:t xml:space="preserve">p. 8-9). Compelling fragments concerning interpretation did arise throughout their survey of research in the field, however. For instance, in a </w:t>
      </w:r>
      <w:r w:rsidR="002E7C35" w:rsidRPr="00441999">
        <w:rPr>
          <w:rFonts w:ascii="Times New Roman" w:hAnsi="Times New Roman" w:cs="Times New Roman"/>
          <w:sz w:val="24"/>
          <w:szCs w:val="24"/>
        </w:rPr>
        <w:t>1997</w:t>
      </w:r>
      <w:r w:rsidR="002E7C35">
        <w:rPr>
          <w:rFonts w:ascii="Times New Roman" w:hAnsi="Times New Roman" w:cs="Times New Roman"/>
          <w:sz w:val="24"/>
          <w:szCs w:val="24"/>
        </w:rPr>
        <w:t xml:space="preserve"> </w:t>
      </w:r>
      <w:r w:rsidR="002E7C35" w:rsidRPr="00441999">
        <w:rPr>
          <w:rFonts w:ascii="Times New Roman" w:hAnsi="Times New Roman" w:cs="Times New Roman"/>
          <w:sz w:val="24"/>
          <w:szCs w:val="24"/>
        </w:rPr>
        <w:t xml:space="preserve">study </w:t>
      </w:r>
      <w:r w:rsidR="002E7C35">
        <w:rPr>
          <w:rFonts w:ascii="Times New Roman" w:hAnsi="Times New Roman" w:cs="Times New Roman"/>
          <w:sz w:val="24"/>
          <w:szCs w:val="24"/>
        </w:rPr>
        <w:t xml:space="preserve">conducted by Gay, Boehner and </w:t>
      </w:r>
      <w:proofErr w:type="spellStart"/>
      <w:r w:rsidR="002E7C35">
        <w:rPr>
          <w:rFonts w:ascii="Times New Roman" w:hAnsi="Times New Roman" w:cs="Times New Roman"/>
          <w:sz w:val="24"/>
          <w:szCs w:val="24"/>
        </w:rPr>
        <w:t>Panella</w:t>
      </w:r>
      <w:proofErr w:type="spellEnd"/>
      <w:r w:rsidR="002E7C35">
        <w:rPr>
          <w:rFonts w:ascii="Times New Roman" w:hAnsi="Times New Roman" w:cs="Times New Roman"/>
          <w:sz w:val="24"/>
          <w:szCs w:val="24"/>
        </w:rPr>
        <w:t>,</w:t>
      </w:r>
      <w:r w:rsidRPr="00441999">
        <w:rPr>
          <w:rFonts w:ascii="Times New Roman" w:hAnsi="Times New Roman" w:cs="Times New Roman"/>
          <w:sz w:val="24"/>
          <w:szCs w:val="24"/>
        </w:rPr>
        <w:t xml:space="preserve"> it was concluded that university students visiting art museums felt that “in a museum they were not always assured of a ‘partner with whom to converse and often felt as if the museum environment discouraged verbal interaction” (1997). Furthermore, a </w:t>
      </w:r>
      <w:proofErr w:type="spellStart"/>
      <w:r w:rsidRPr="00441999">
        <w:rPr>
          <w:rFonts w:ascii="Times New Roman" w:hAnsi="Times New Roman" w:cs="Times New Roman"/>
          <w:sz w:val="24"/>
          <w:szCs w:val="24"/>
        </w:rPr>
        <w:t>Twiss-Garrity</w:t>
      </w:r>
      <w:proofErr w:type="spellEnd"/>
      <w:r w:rsidRPr="00441999">
        <w:rPr>
          <w:rFonts w:ascii="Times New Roman" w:hAnsi="Times New Roman" w:cs="Times New Roman"/>
          <w:sz w:val="24"/>
          <w:szCs w:val="24"/>
        </w:rPr>
        <w:t xml:space="preserve"> study in 1995 suggests that visitors’ ability to access artwork relies not on their “age, prior experience knowledge, or familiarity with art or museums” but rather on their “personal references or interests” (1995). In questioning the educational function of art museums, a Getty Center for Education in the Arts study in 1991 noted that visitors identified numerous desired takeaways from experiences in art museums, including “arousal of intellectual curiosity; increased understanding of content or subject; enhanced appreciation of the beauty, age, and craftsmanship of objects, increased understanding of technique and media; and opportunities for communication about related and unrelated subjects” (1991). Overall, Luke and Adams suggest that further research is needed on this subject, as current studies “hint at the broad and complex nature” of outcomes concerning learning but few studies are comprehensive and thorough enough to speak t</w:t>
      </w:r>
      <w:r w:rsidR="002E7C35">
        <w:rPr>
          <w:rFonts w:ascii="Times New Roman" w:hAnsi="Times New Roman" w:cs="Times New Roman"/>
          <w:sz w:val="24"/>
          <w:szCs w:val="24"/>
        </w:rPr>
        <w:t>o</w:t>
      </w:r>
      <w:r w:rsidRPr="00441999">
        <w:rPr>
          <w:rFonts w:ascii="Times New Roman" w:hAnsi="Times New Roman" w:cs="Times New Roman"/>
          <w:sz w:val="24"/>
          <w:szCs w:val="24"/>
        </w:rPr>
        <w:t>o much beyond a specific institution or</w:t>
      </w:r>
      <w:r w:rsidR="002E7C35">
        <w:rPr>
          <w:rFonts w:ascii="Times New Roman" w:hAnsi="Times New Roman" w:cs="Times New Roman"/>
          <w:sz w:val="24"/>
          <w:szCs w:val="24"/>
        </w:rPr>
        <w:t xml:space="preserve"> experience (Luke &amp; Adams,</w:t>
      </w:r>
      <w:r w:rsidRPr="00441999">
        <w:rPr>
          <w:rFonts w:ascii="Times New Roman" w:hAnsi="Times New Roman" w:cs="Times New Roman"/>
          <w:sz w:val="24"/>
          <w:szCs w:val="24"/>
        </w:rPr>
        <w:t xml:space="preserve"> p. 2</w:t>
      </w:r>
      <w:r w:rsidR="002E7C35">
        <w:rPr>
          <w:rFonts w:ascii="Times New Roman" w:hAnsi="Times New Roman" w:cs="Times New Roman"/>
          <w:sz w:val="24"/>
          <w:szCs w:val="24"/>
        </w:rPr>
        <w:t>).</w:t>
      </w:r>
    </w:p>
    <w:p w14:paraId="5CB237A2" w14:textId="77777777" w:rsidR="002E7C35" w:rsidRDefault="002E7C35">
      <w:pPr>
        <w:spacing w:line="360" w:lineRule="auto"/>
        <w:rPr>
          <w:rFonts w:ascii="Times New Roman" w:hAnsi="Times New Roman" w:cs="Times New Roman"/>
          <w:sz w:val="24"/>
          <w:szCs w:val="24"/>
        </w:rPr>
      </w:pPr>
    </w:p>
    <w:p w14:paraId="60E8C492" w14:textId="77777777" w:rsidR="002E7C35" w:rsidRDefault="002E7C35">
      <w:pPr>
        <w:spacing w:line="360" w:lineRule="auto"/>
        <w:rPr>
          <w:rFonts w:ascii="Times New Roman" w:hAnsi="Times New Roman" w:cs="Times New Roman"/>
          <w:sz w:val="24"/>
          <w:szCs w:val="24"/>
        </w:rPr>
      </w:pPr>
    </w:p>
    <w:p w14:paraId="136418FC" w14:textId="77777777" w:rsidR="002E7C35" w:rsidRDefault="002E7C35">
      <w:pPr>
        <w:spacing w:line="360" w:lineRule="auto"/>
        <w:rPr>
          <w:rFonts w:ascii="Times New Roman" w:hAnsi="Times New Roman" w:cs="Times New Roman"/>
          <w:sz w:val="24"/>
          <w:szCs w:val="24"/>
        </w:rPr>
      </w:pPr>
    </w:p>
    <w:p w14:paraId="021F359F" w14:textId="77777777" w:rsidR="002E7C35" w:rsidRDefault="002E7C35">
      <w:pPr>
        <w:spacing w:line="360" w:lineRule="auto"/>
        <w:rPr>
          <w:rFonts w:ascii="Times New Roman" w:hAnsi="Times New Roman" w:cs="Times New Roman"/>
          <w:sz w:val="24"/>
          <w:szCs w:val="24"/>
        </w:rPr>
      </w:pPr>
    </w:p>
    <w:p w14:paraId="0258BF7A" w14:textId="77777777" w:rsidR="002E7C35" w:rsidRDefault="002E7C35">
      <w:pPr>
        <w:spacing w:line="360" w:lineRule="auto"/>
        <w:rPr>
          <w:rFonts w:ascii="Times New Roman" w:hAnsi="Times New Roman" w:cs="Times New Roman"/>
          <w:sz w:val="24"/>
          <w:szCs w:val="24"/>
        </w:rPr>
      </w:pPr>
    </w:p>
    <w:p w14:paraId="21B64CF8" w14:textId="77777777" w:rsidR="002E7C35" w:rsidRDefault="002E7C35">
      <w:pPr>
        <w:spacing w:line="360" w:lineRule="auto"/>
        <w:rPr>
          <w:rFonts w:ascii="Times New Roman" w:hAnsi="Times New Roman" w:cs="Times New Roman"/>
          <w:sz w:val="24"/>
          <w:szCs w:val="24"/>
        </w:rPr>
      </w:pPr>
    </w:p>
    <w:p w14:paraId="69B37F8F" w14:textId="77777777" w:rsidR="002E7C35" w:rsidRDefault="002E7C35">
      <w:pPr>
        <w:spacing w:line="360" w:lineRule="auto"/>
        <w:rPr>
          <w:rFonts w:ascii="Times New Roman" w:hAnsi="Times New Roman" w:cs="Times New Roman"/>
          <w:sz w:val="24"/>
          <w:szCs w:val="24"/>
        </w:rPr>
      </w:pPr>
    </w:p>
    <w:p w14:paraId="26316F5C" w14:textId="77777777" w:rsidR="002E7C35" w:rsidRDefault="002E7C35">
      <w:pPr>
        <w:spacing w:line="360" w:lineRule="auto"/>
        <w:rPr>
          <w:rFonts w:ascii="Times New Roman" w:hAnsi="Times New Roman" w:cs="Times New Roman"/>
          <w:sz w:val="24"/>
          <w:szCs w:val="24"/>
        </w:rPr>
      </w:pPr>
    </w:p>
    <w:p w14:paraId="5189F12A" w14:textId="77777777" w:rsidR="002E7C35" w:rsidRDefault="002E7C35">
      <w:pPr>
        <w:spacing w:line="360" w:lineRule="auto"/>
        <w:rPr>
          <w:rFonts w:ascii="Times New Roman" w:hAnsi="Times New Roman" w:cs="Times New Roman"/>
          <w:sz w:val="24"/>
          <w:szCs w:val="24"/>
        </w:rPr>
      </w:pPr>
    </w:p>
    <w:p w14:paraId="33F5C2CF" w14:textId="77777777" w:rsidR="002E7C35" w:rsidRDefault="002E7C35">
      <w:pPr>
        <w:spacing w:line="360" w:lineRule="auto"/>
        <w:rPr>
          <w:rFonts w:ascii="Times New Roman" w:hAnsi="Times New Roman" w:cs="Times New Roman"/>
          <w:sz w:val="24"/>
          <w:szCs w:val="24"/>
        </w:rPr>
      </w:pPr>
    </w:p>
    <w:p w14:paraId="763F3DE9" w14:textId="77777777" w:rsidR="002E7C35" w:rsidRDefault="002E7C35">
      <w:pPr>
        <w:spacing w:line="360" w:lineRule="auto"/>
        <w:rPr>
          <w:rFonts w:ascii="Times New Roman" w:hAnsi="Times New Roman" w:cs="Times New Roman"/>
          <w:sz w:val="24"/>
          <w:szCs w:val="24"/>
        </w:rPr>
      </w:pPr>
    </w:p>
    <w:p w14:paraId="7337151E" w14:textId="77777777" w:rsidR="002E7C35" w:rsidRDefault="002E7C35">
      <w:pPr>
        <w:spacing w:line="360" w:lineRule="auto"/>
        <w:rPr>
          <w:rFonts w:ascii="Times New Roman" w:hAnsi="Times New Roman" w:cs="Times New Roman"/>
          <w:sz w:val="24"/>
          <w:szCs w:val="24"/>
        </w:rPr>
      </w:pPr>
    </w:p>
    <w:p w14:paraId="23321B4F" w14:textId="77777777" w:rsidR="002E7C35" w:rsidRDefault="002E7C35">
      <w:pPr>
        <w:spacing w:line="360" w:lineRule="auto"/>
        <w:rPr>
          <w:rFonts w:ascii="Times New Roman" w:hAnsi="Times New Roman" w:cs="Times New Roman"/>
          <w:sz w:val="24"/>
          <w:szCs w:val="24"/>
        </w:rPr>
      </w:pPr>
    </w:p>
    <w:p w14:paraId="544E5F78" w14:textId="77777777" w:rsidR="002E7C35" w:rsidRDefault="002E7C35">
      <w:pPr>
        <w:spacing w:line="360" w:lineRule="auto"/>
        <w:rPr>
          <w:rFonts w:ascii="Times New Roman" w:hAnsi="Times New Roman" w:cs="Times New Roman"/>
          <w:sz w:val="24"/>
          <w:szCs w:val="24"/>
        </w:rPr>
      </w:pPr>
    </w:p>
    <w:p w14:paraId="5DB15A28" w14:textId="77777777" w:rsidR="002E7C35" w:rsidRDefault="002E7C35">
      <w:pPr>
        <w:spacing w:line="360" w:lineRule="auto"/>
        <w:rPr>
          <w:rFonts w:ascii="Times New Roman" w:hAnsi="Times New Roman" w:cs="Times New Roman"/>
          <w:sz w:val="24"/>
          <w:szCs w:val="24"/>
        </w:rPr>
      </w:pPr>
    </w:p>
    <w:p w14:paraId="77DC8905" w14:textId="77777777" w:rsidR="002E7C35" w:rsidRDefault="002E7C35">
      <w:pPr>
        <w:spacing w:line="360" w:lineRule="auto"/>
        <w:rPr>
          <w:rFonts w:ascii="Times New Roman" w:hAnsi="Times New Roman" w:cs="Times New Roman"/>
          <w:sz w:val="24"/>
          <w:szCs w:val="24"/>
        </w:rPr>
      </w:pPr>
    </w:p>
    <w:p w14:paraId="62817282" w14:textId="77777777" w:rsidR="002E7C35" w:rsidRDefault="002E7C35">
      <w:pPr>
        <w:spacing w:line="360" w:lineRule="auto"/>
        <w:rPr>
          <w:rFonts w:ascii="Times New Roman" w:hAnsi="Times New Roman" w:cs="Times New Roman"/>
          <w:sz w:val="24"/>
          <w:szCs w:val="24"/>
        </w:rPr>
      </w:pPr>
    </w:p>
    <w:p w14:paraId="1B12E26F" w14:textId="77777777" w:rsidR="002E7C35" w:rsidRDefault="002E7C35">
      <w:pPr>
        <w:spacing w:line="360" w:lineRule="auto"/>
        <w:rPr>
          <w:rFonts w:ascii="Times New Roman" w:hAnsi="Times New Roman" w:cs="Times New Roman"/>
          <w:sz w:val="24"/>
          <w:szCs w:val="24"/>
        </w:rPr>
      </w:pPr>
    </w:p>
    <w:p w14:paraId="3E8583CE" w14:textId="77777777" w:rsidR="002E7C35" w:rsidRDefault="002E7C35">
      <w:pPr>
        <w:spacing w:line="360" w:lineRule="auto"/>
        <w:rPr>
          <w:rFonts w:ascii="Times New Roman" w:hAnsi="Times New Roman" w:cs="Times New Roman"/>
          <w:sz w:val="24"/>
          <w:szCs w:val="24"/>
        </w:rPr>
      </w:pPr>
    </w:p>
    <w:p w14:paraId="231E5A9E" w14:textId="77777777" w:rsidR="002E7C35" w:rsidRDefault="002E7C35">
      <w:pPr>
        <w:spacing w:line="360" w:lineRule="auto"/>
        <w:rPr>
          <w:rFonts w:ascii="Times New Roman" w:hAnsi="Times New Roman" w:cs="Times New Roman"/>
          <w:sz w:val="24"/>
          <w:szCs w:val="24"/>
        </w:rPr>
      </w:pPr>
    </w:p>
    <w:p w14:paraId="5E871EA3" w14:textId="77777777" w:rsidR="002E7C35" w:rsidRDefault="002E7C35">
      <w:pPr>
        <w:spacing w:line="360" w:lineRule="auto"/>
        <w:rPr>
          <w:rFonts w:ascii="Times New Roman" w:hAnsi="Times New Roman" w:cs="Times New Roman"/>
          <w:sz w:val="24"/>
          <w:szCs w:val="24"/>
        </w:rPr>
      </w:pPr>
    </w:p>
    <w:p w14:paraId="00AF38BF" w14:textId="77777777" w:rsidR="002E7C35" w:rsidRDefault="002E7C35">
      <w:pPr>
        <w:spacing w:line="360" w:lineRule="auto"/>
        <w:rPr>
          <w:rFonts w:ascii="Times New Roman" w:hAnsi="Times New Roman" w:cs="Times New Roman"/>
          <w:sz w:val="24"/>
          <w:szCs w:val="24"/>
        </w:rPr>
      </w:pPr>
    </w:p>
    <w:p w14:paraId="5D20AF95" w14:textId="77777777" w:rsidR="002E7C35" w:rsidRDefault="002E7C35">
      <w:pPr>
        <w:spacing w:line="360" w:lineRule="auto"/>
        <w:rPr>
          <w:rFonts w:ascii="Times New Roman" w:hAnsi="Times New Roman" w:cs="Times New Roman"/>
          <w:sz w:val="24"/>
          <w:szCs w:val="24"/>
        </w:rPr>
      </w:pPr>
    </w:p>
    <w:p w14:paraId="49FCC9CF" w14:textId="77777777" w:rsidR="002E7C35" w:rsidRDefault="002E7C35">
      <w:pPr>
        <w:spacing w:line="360" w:lineRule="auto"/>
        <w:rPr>
          <w:rFonts w:ascii="Times New Roman" w:hAnsi="Times New Roman" w:cs="Times New Roman"/>
          <w:sz w:val="24"/>
          <w:szCs w:val="24"/>
        </w:rPr>
      </w:pPr>
    </w:p>
    <w:p w14:paraId="5CC9FEC3" w14:textId="77777777" w:rsidR="002E7C35" w:rsidRDefault="002E7C35">
      <w:pPr>
        <w:spacing w:line="360" w:lineRule="auto"/>
        <w:rPr>
          <w:rFonts w:ascii="Times New Roman" w:hAnsi="Times New Roman" w:cs="Times New Roman"/>
          <w:sz w:val="24"/>
          <w:szCs w:val="24"/>
        </w:rPr>
      </w:pPr>
    </w:p>
    <w:p w14:paraId="4C3F63FE" w14:textId="77777777" w:rsidR="002E7C35" w:rsidRDefault="002E7C35">
      <w:pPr>
        <w:spacing w:line="360" w:lineRule="auto"/>
        <w:rPr>
          <w:rFonts w:ascii="Times New Roman" w:hAnsi="Times New Roman" w:cs="Times New Roman"/>
          <w:sz w:val="24"/>
          <w:szCs w:val="24"/>
        </w:rPr>
      </w:pPr>
    </w:p>
    <w:p w14:paraId="49151AFD" w14:textId="77777777" w:rsidR="008379F8" w:rsidRPr="00AE3B11" w:rsidRDefault="008379F8">
      <w:pPr>
        <w:spacing w:line="360" w:lineRule="auto"/>
        <w:rPr>
          <w:rFonts w:ascii="Times New Roman" w:hAnsi="Times New Roman" w:cs="Times New Roman"/>
          <w:sz w:val="24"/>
          <w:szCs w:val="24"/>
        </w:rPr>
      </w:pPr>
      <w:r>
        <w:rPr>
          <w:rFonts w:ascii="Times New Roman" w:eastAsia="Times New Roman" w:hAnsi="Times New Roman" w:cs="Times New Roman"/>
          <w:b/>
          <w:bCs/>
          <w:i/>
          <w:iCs/>
          <w:sz w:val="28"/>
          <w:szCs w:val="28"/>
        </w:rPr>
        <w:t>Methods</w:t>
      </w:r>
    </w:p>
    <w:p w14:paraId="49B92BDC" w14:textId="77777777" w:rsidR="00EC3F91" w:rsidRDefault="00EC3F91" w:rsidP="00EC3F91">
      <w:pPr>
        <w:spacing w:line="360" w:lineRule="auto"/>
        <w:rPr>
          <w:rFonts w:ascii="Times New Roman" w:eastAsia="Times New Roman" w:hAnsi="Times New Roman" w:cs="Times New Roman"/>
          <w:sz w:val="24"/>
          <w:szCs w:val="24"/>
        </w:rPr>
      </w:pPr>
    </w:p>
    <w:p w14:paraId="5FD4697E" w14:textId="77777777" w:rsidR="00EC3F91" w:rsidRDefault="005D085C" w:rsidP="00EC3F9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Due to the broad range of goals to be evaluated</w:t>
      </w:r>
      <w:r w:rsidR="008379F8">
        <w:rPr>
          <w:rFonts w:ascii="Times New Roman" w:eastAsia="Times New Roman" w:hAnsi="Times New Roman" w:cs="Times New Roman"/>
          <w:sz w:val="24"/>
          <w:szCs w:val="24"/>
        </w:rPr>
        <w:t xml:space="preserve">, this formative/summative evaluation relied on </w:t>
      </w:r>
      <w:r>
        <w:rPr>
          <w:rFonts w:ascii="Times New Roman" w:eastAsia="Times New Roman" w:hAnsi="Times New Roman" w:cs="Times New Roman"/>
          <w:sz w:val="24"/>
          <w:szCs w:val="24"/>
        </w:rPr>
        <w:t>mixed methods including tour observations, visitor interviews, visitor surveys, and data collector surveys.</w:t>
      </w:r>
    </w:p>
    <w:p w14:paraId="72DFE70E" w14:textId="77777777" w:rsidR="005D085C" w:rsidRDefault="005D085C" w:rsidP="00EC3F91">
      <w:pPr>
        <w:spacing w:line="360" w:lineRule="auto"/>
        <w:rPr>
          <w:rFonts w:ascii="Times New Roman" w:eastAsia="Times New Roman" w:hAnsi="Times New Roman" w:cs="Times New Roman"/>
          <w:sz w:val="24"/>
          <w:szCs w:val="24"/>
        </w:rPr>
      </w:pPr>
    </w:p>
    <w:p w14:paraId="12AFED97" w14:textId="77777777" w:rsidR="008379F8" w:rsidRDefault="008379F8" w:rsidP="00EC3F9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collection took place January through March 2012. During this time period, 5</w:t>
      </w:r>
      <w:r w:rsidR="00BC3534">
        <w:rPr>
          <w:rFonts w:ascii="Times New Roman" w:eastAsia="Times New Roman" w:hAnsi="Times New Roman" w:cs="Times New Roman"/>
          <w:sz w:val="24"/>
          <w:szCs w:val="24"/>
        </w:rPr>
        <w:t xml:space="preserve">5 tours were scheduled to take </w:t>
      </w:r>
      <w:r>
        <w:rPr>
          <w:rFonts w:ascii="Times New Roman" w:eastAsia="Times New Roman" w:hAnsi="Times New Roman" w:cs="Times New Roman"/>
          <w:sz w:val="24"/>
          <w:szCs w:val="24"/>
        </w:rPr>
        <w:t xml:space="preserve">place. Due to data collectors’ availabilities, we planned to evaluate 48 tours. 10 of these 48 tours were cancelled due to either the lack of visitor-participants or guides, </w:t>
      </w:r>
      <w:r w:rsidR="005D085C">
        <w:rPr>
          <w:rFonts w:ascii="Times New Roman" w:eastAsia="Times New Roman" w:hAnsi="Times New Roman" w:cs="Times New Roman"/>
          <w:sz w:val="24"/>
          <w:szCs w:val="24"/>
        </w:rPr>
        <w:t>leading to</w:t>
      </w:r>
      <w:r>
        <w:rPr>
          <w:rFonts w:ascii="Times New Roman" w:eastAsia="Times New Roman" w:hAnsi="Times New Roman" w:cs="Times New Roman"/>
          <w:sz w:val="24"/>
          <w:szCs w:val="24"/>
        </w:rPr>
        <w:t xml:space="preserve"> a total of 38 tours observed.</w:t>
      </w:r>
      <w:r w:rsidR="00197B6A">
        <w:rPr>
          <w:rFonts w:ascii="Times New Roman" w:eastAsia="Times New Roman" w:hAnsi="Times New Roman" w:cs="Times New Roman"/>
          <w:sz w:val="24"/>
          <w:szCs w:val="24"/>
        </w:rPr>
        <w:t xml:space="preserve"> From these 38 </w:t>
      </w:r>
      <w:r w:rsidR="00A74594">
        <w:rPr>
          <w:rFonts w:ascii="Times New Roman" w:eastAsia="Times New Roman" w:hAnsi="Times New Roman" w:cs="Times New Roman"/>
          <w:sz w:val="24"/>
          <w:szCs w:val="24"/>
        </w:rPr>
        <w:t>observed tours, 2</w:t>
      </w:r>
      <w:r w:rsidR="00AE3B11">
        <w:rPr>
          <w:rFonts w:ascii="Times New Roman" w:eastAsia="Times New Roman" w:hAnsi="Times New Roman" w:cs="Times New Roman"/>
          <w:sz w:val="24"/>
          <w:szCs w:val="24"/>
        </w:rPr>
        <w:t>9</w:t>
      </w:r>
      <w:r w:rsidR="00BC3534">
        <w:rPr>
          <w:rFonts w:ascii="Times New Roman" w:eastAsia="Times New Roman" w:hAnsi="Times New Roman" w:cs="Times New Roman"/>
          <w:sz w:val="24"/>
          <w:szCs w:val="24"/>
        </w:rPr>
        <w:t xml:space="preserve"> visitors agreed to be interviewed and surveyed. </w:t>
      </w:r>
    </w:p>
    <w:p w14:paraId="023A63BF" w14:textId="77777777" w:rsidR="008379F8" w:rsidRDefault="008379F8">
      <w:pPr>
        <w:spacing w:line="360" w:lineRule="auto"/>
        <w:ind w:firstLine="720"/>
        <w:rPr>
          <w:rFonts w:ascii="Times New Roman" w:eastAsia="Times New Roman" w:hAnsi="Times New Roman" w:cs="Times New Roman"/>
          <w:sz w:val="24"/>
          <w:szCs w:val="24"/>
        </w:rPr>
      </w:pPr>
    </w:p>
    <w:p w14:paraId="1511381B" w14:textId="77777777" w:rsidR="008379F8" w:rsidRDefault="008379F8">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Tour Observations</w:t>
      </w:r>
      <w:r w:rsidR="003D1845">
        <w:rPr>
          <w:rFonts w:ascii="Times New Roman" w:eastAsia="Times New Roman" w:hAnsi="Times New Roman" w:cs="Times New Roman"/>
          <w:b/>
          <w:bCs/>
          <w:sz w:val="24"/>
          <w:szCs w:val="24"/>
        </w:rPr>
        <w:t xml:space="preserve"> </w:t>
      </w:r>
      <w:r w:rsidR="004E08E3">
        <w:rPr>
          <w:rFonts w:ascii="Times New Roman" w:eastAsia="Times New Roman" w:hAnsi="Times New Roman" w:cs="Times New Roman"/>
          <w:b/>
          <w:bCs/>
          <w:sz w:val="24"/>
          <w:szCs w:val="24"/>
        </w:rPr>
        <w:t xml:space="preserve"> </w:t>
      </w:r>
    </w:p>
    <w:p w14:paraId="50A2339C" w14:textId="77777777" w:rsidR="00EC3F91" w:rsidRDefault="00EC3F91">
      <w:pPr>
        <w:spacing w:line="360" w:lineRule="auto"/>
        <w:rPr>
          <w:rFonts w:ascii="Times New Roman" w:eastAsia="Times New Roman" w:hAnsi="Times New Roman" w:cs="Times New Roman"/>
          <w:b/>
          <w:bCs/>
          <w:sz w:val="24"/>
          <w:szCs w:val="24"/>
        </w:rPr>
      </w:pPr>
    </w:p>
    <w:p w14:paraId="79A2C34E" w14:textId="77777777" w:rsidR="008379F8" w:rsidRDefault="008379F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tour observation component of this evaluation was designed to address the following goals:</w:t>
      </w:r>
    </w:p>
    <w:p w14:paraId="01D6F7F9" w14:textId="77777777" w:rsidR="002E7C35" w:rsidRDefault="002E7C35">
      <w:pPr>
        <w:spacing w:line="360" w:lineRule="auto"/>
        <w:rPr>
          <w:rFonts w:ascii="Times New Roman" w:eastAsia="Times New Roman" w:hAnsi="Times New Roman" w:cs="Times New Roman"/>
          <w:b/>
          <w:bCs/>
          <w:sz w:val="24"/>
          <w:szCs w:val="24"/>
        </w:rPr>
      </w:pPr>
    </w:p>
    <w:p w14:paraId="742B8D28" w14:textId="77777777" w:rsidR="008379F8" w:rsidRDefault="008379F8" w:rsidP="00AE3B1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Visitors will “see” (look closely) and interact with the art</w:t>
      </w:r>
    </w:p>
    <w:p w14:paraId="45D32141" w14:textId="77777777" w:rsidR="00EC3F91" w:rsidRDefault="008379F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Facilitate a shared and collaborative learning experience</w:t>
      </w:r>
    </w:p>
    <w:p w14:paraId="4FAF9FD7" w14:textId="77777777" w:rsidR="00EC3F91" w:rsidRDefault="00EC3F91">
      <w:pPr>
        <w:spacing w:line="360" w:lineRule="auto"/>
        <w:rPr>
          <w:rFonts w:ascii="Times New Roman" w:eastAsia="Times New Roman" w:hAnsi="Times New Roman" w:cs="Times New Roman"/>
          <w:sz w:val="24"/>
          <w:szCs w:val="24"/>
        </w:rPr>
      </w:pPr>
    </w:p>
    <w:p w14:paraId="1F93E428" w14:textId="77777777" w:rsidR="008379F8" w:rsidRDefault="008379F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Through these </w:t>
      </w:r>
      <w:r w:rsidR="003D1845">
        <w:rPr>
          <w:rFonts w:ascii="Times New Roman" w:eastAsia="Times New Roman" w:hAnsi="Times New Roman" w:cs="Times New Roman"/>
          <w:sz w:val="24"/>
          <w:szCs w:val="24"/>
        </w:rPr>
        <w:t xml:space="preserve">unobtrusive </w:t>
      </w:r>
      <w:r>
        <w:rPr>
          <w:rFonts w:ascii="Times New Roman" w:eastAsia="Times New Roman" w:hAnsi="Times New Roman" w:cs="Times New Roman"/>
          <w:sz w:val="24"/>
          <w:szCs w:val="24"/>
        </w:rPr>
        <w:t xml:space="preserve">tour-observations, both the visitors and </w:t>
      </w:r>
      <w:r w:rsidR="005D085C">
        <w:rPr>
          <w:rFonts w:ascii="Times New Roman" w:eastAsia="Times New Roman" w:hAnsi="Times New Roman" w:cs="Times New Roman"/>
          <w:sz w:val="24"/>
          <w:szCs w:val="24"/>
        </w:rPr>
        <w:t>Gallery Guides</w:t>
      </w:r>
      <w:r>
        <w:rPr>
          <w:rFonts w:ascii="Times New Roman" w:eastAsia="Times New Roman" w:hAnsi="Times New Roman" w:cs="Times New Roman"/>
          <w:sz w:val="24"/>
          <w:szCs w:val="24"/>
        </w:rPr>
        <w:t xml:space="preserve"> were observed to understand the correlation between Gallery Guide actions and visitor behaviors. Specifically, certain visitor behaviors indicative of engagement, including pointing/gesturing, stepping forward, and nodding along with visitors’ statements and questions were tallied. Additionally, </w:t>
      </w:r>
      <w:r w:rsidR="005D085C">
        <w:rPr>
          <w:rFonts w:ascii="Times New Roman" w:eastAsia="Times New Roman" w:hAnsi="Times New Roman" w:cs="Times New Roman"/>
          <w:sz w:val="24"/>
          <w:szCs w:val="24"/>
        </w:rPr>
        <w:t>Gallery Guides’</w:t>
      </w:r>
      <w:r>
        <w:rPr>
          <w:rFonts w:ascii="Times New Roman" w:eastAsia="Times New Roman" w:hAnsi="Times New Roman" w:cs="Times New Roman"/>
          <w:sz w:val="24"/>
          <w:szCs w:val="24"/>
        </w:rPr>
        <w:t xml:space="preserve"> </w:t>
      </w:r>
      <w:r w:rsidR="005D085C">
        <w:rPr>
          <w:rFonts w:ascii="Times New Roman" w:eastAsia="Times New Roman" w:hAnsi="Times New Roman" w:cs="Times New Roman"/>
          <w:sz w:val="24"/>
          <w:szCs w:val="24"/>
        </w:rPr>
        <w:t>VTS questions and interpretive/informative statements</w:t>
      </w:r>
      <w:r>
        <w:rPr>
          <w:rFonts w:ascii="Times New Roman" w:eastAsia="Times New Roman" w:hAnsi="Times New Roman" w:cs="Times New Roman"/>
          <w:sz w:val="24"/>
          <w:szCs w:val="24"/>
        </w:rPr>
        <w:t xml:space="preserve"> were tallied. To clarify each of </w:t>
      </w:r>
      <w:r w:rsidR="003F2C8A">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indicators to be tallied, </w:t>
      </w:r>
      <w:r w:rsidR="005D085C">
        <w:rPr>
          <w:rFonts w:ascii="Times New Roman" w:eastAsia="Times New Roman" w:hAnsi="Times New Roman" w:cs="Times New Roman"/>
          <w:sz w:val="24"/>
          <w:szCs w:val="24"/>
        </w:rPr>
        <w:t>an observation key was also created</w:t>
      </w:r>
      <w:r>
        <w:rPr>
          <w:rFonts w:ascii="Times New Roman" w:eastAsia="Times New Roman" w:hAnsi="Times New Roman" w:cs="Times New Roman"/>
          <w:sz w:val="24"/>
          <w:szCs w:val="24"/>
        </w:rPr>
        <w:t xml:space="preserve"> (appendix B).</w:t>
      </w:r>
    </w:p>
    <w:p w14:paraId="07A49F56" w14:textId="77777777" w:rsidR="00EC3F91" w:rsidRDefault="00EC3F91">
      <w:pPr>
        <w:spacing w:line="360" w:lineRule="auto"/>
        <w:rPr>
          <w:rFonts w:ascii="Times New Roman" w:eastAsia="Times New Roman" w:hAnsi="Times New Roman" w:cs="Times New Roman"/>
          <w:sz w:val="24"/>
          <w:szCs w:val="24"/>
        </w:rPr>
      </w:pPr>
    </w:p>
    <w:p w14:paraId="518160AF" w14:textId="1B10ECBD" w:rsidR="003D1845" w:rsidRDefault="008379F8" w:rsidP="00EC3F9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Independent variables related to the settings in which each tour took place were also recorded, including th</w:t>
      </w:r>
      <w:r w:rsidR="00A74594">
        <w:rPr>
          <w:rFonts w:ascii="Times New Roman" w:eastAsia="Times New Roman" w:hAnsi="Times New Roman" w:cs="Times New Roman"/>
          <w:sz w:val="24"/>
          <w:szCs w:val="24"/>
        </w:rPr>
        <w:t>e</w:t>
      </w:r>
      <w:r w:rsidR="002E7C35">
        <w:rPr>
          <w:rFonts w:ascii="Times New Roman" w:eastAsia="Times New Roman" w:hAnsi="Times New Roman" w:cs="Times New Roman"/>
          <w:sz w:val="24"/>
          <w:szCs w:val="24"/>
        </w:rPr>
        <w:t xml:space="preserve"> specific</w:t>
      </w:r>
      <w:r w:rsidR="00A74594">
        <w:rPr>
          <w:rFonts w:ascii="Times New Roman" w:eastAsia="Times New Roman" w:hAnsi="Times New Roman" w:cs="Times New Roman"/>
          <w:sz w:val="24"/>
          <w:szCs w:val="24"/>
        </w:rPr>
        <w:t xml:space="preserve"> exhibition being toured, the </w:t>
      </w:r>
      <w:r>
        <w:rPr>
          <w:rFonts w:ascii="Times New Roman" w:eastAsia="Times New Roman" w:hAnsi="Times New Roman" w:cs="Times New Roman"/>
          <w:sz w:val="24"/>
          <w:szCs w:val="24"/>
        </w:rPr>
        <w:t>number of visitors per tour, the number of pieces discussed per exhibition, and the tour length. This information wa</w:t>
      </w:r>
      <w:r w:rsidR="002E7C35">
        <w:rPr>
          <w:rFonts w:ascii="Times New Roman" w:eastAsia="Times New Roman" w:hAnsi="Times New Roman" w:cs="Times New Roman"/>
          <w:sz w:val="24"/>
          <w:szCs w:val="24"/>
        </w:rPr>
        <w:t>s collected to determine if they</w:t>
      </w:r>
      <w:r>
        <w:rPr>
          <w:rFonts w:ascii="Times New Roman" w:eastAsia="Times New Roman" w:hAnsi="Times New Roman" w:cs="Times New Roman"/>
          <w:sz w:val="24"/>
          <w:szCs w:val="24"/>
        </w:rPr>
        <w:t xml:space="preserve"> might have a bea</w:t>
      </w:r>
      <w:r w:rsidR="00FB6FBD">
        <w:rPr>
          <w:rFonts w:ascii="Times New Roman" w:eastAsia="Times New Roman" w:hAnsi="Times New Roman" w:cs="Times New Roman"/>
          <w:sz w:val="24"/>
          <w:szCs w:val="24"/>
        </w:rPr>
        <w:t xml:space="preserve">ring on the goals’ occurrence. </w:t>
      </w:r>
    </w:p>
    <w:p w14:paraId="6B670D7C" w14:textId="77777777" w:rsidR="00AD27B0" w:rsidRPr="00FB6FBD" w:rsidRDefault="00AD27B0" w:rsidP="00FB6FBD">
      <w:pPr>
        <w:spacing w:line="360" w:lineRule="auto"/>
        <w:ind w:firstLine="720"/>
        <w:rPr>
          <w:rFonts w:ascii="Times New Roman" w:eastAsia="Times New Roman" w:hAnsi="Times New Roman" w:cs="Times New Roman"/>
          <w:sz w:val="24"/>
          <w:szCs w:val="24"/>
        </w:rPr>
      </w:pPr>
    </w:p>
    <w:p w14:paraId="6B7D4E2C" w14:textId="77777777" w:rsidR="008379F8" w:rsidRDefault="008379F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a detailed view of the tour observation instrument, see appendix A. </w:t>
      </w:r>
    </w:p>
    <w:p w14:paraId="7356C14F" w14:textId="77777777" w:rsidR="002E7C35" w:rsidRDefault="002E7C35">
      <w:pPr>
        <w:spacing w:line="360" w:lineRule="auto"/>
        <w:rPr>
          <w:rFonts w:ascii="Times New Roman" w:eastAsia="Times New Roman" w:hAnsi="Times New Roman" w:cs="Times New Roman"/>
          <w:sz w:val="24"/>
          <w:szCs w:val="24"/>
        </w:rPr>
      </w:pPr>
    </w:p>
    <w:p w14:paraId="412CDF34" w14:textId="77777777" w:rsidR="008379F8" w:rsidRDefault="008379F8">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 Visitor Interviews </w:t>
      </w:r>
    </w:p>
    <w:p w14:paraId="717B930C" w14:textId="77777777" w:rsidR="00EC3F91" w:rsidRDefault="00EC3F91">
      <w:pPr>
        <w:spacing w:line="360" w:lineRule="auto"/>
        <w:rPr>
          <w:rFonts w:ascii="Times New Roman" w:eastAsia="Times New Roman" w:hAnsi="Times New Roman" w:cs="Times New Roman"/>
          <w:b/>
          <w:bCs/>
          <w:sz w:val="24"/>
          <w:szCs w:val="24"/>
        </w:rPr>
      </w:pPr>
    </w:p>
    <w:p w14:paraId="2CC5264D" w14:textId="77777777" w:rsidR="008379F8" w:rsidRDefault="008379F8" w:rsidP="00EC3F9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complement </w:t>
      </w:r>
      <w:r w:rsidR="005D085C">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observations, interviews </w:t>
      </w:r>
      <w:r w:rsidR="005D085C">
        <w:rPr>
          <w:rFonts w:ascii="Times New Roman" w:eastAsia="Times New Roman" w:hAnsi="Times New Roman" w:cs="Times New Roman"/>
          <w:sz w:val="24"/>
          <w:szCs w:val="24"/>
        </w:rPr>
        <w:t>were conducted with</w:t>
      </w:r>
      <w:r>
        <w:rPr>
          <w:rFonts w:ascii="Times New Roman" w:eastAsia="Times New Roman" w:hAnsi="Times New Roman" w:cs="Times New Roman"/>
          <w:sz w:val="24"/>
          <w:szCs w:val="24"/>
        </w:rPr>
        <w:t xml:space="preserve"> randomly selected visitors following each tour. </w:t>
      </w:r>
      <w:r w:rsidR="005D085C">
        <w:rPr>
          <w:rFonts w:ascii="Times New Roman" w:eastAsia="Times New Roman" w:hAnsi="Times New Roman" w:cs="Times New Roman"/>
          <w:sz w:val="24"/>
          <w:szCs w:val="24"/>
        </w:rPr>
        <w:t xml:space="preserve">The </w:t>
      </w:r>
      <w:proofErr w:type="spellStart"/>
      <w:r w:rsidR="005D085C">
        <w:rPr>
          <w:rFonts w:ascii="Times New Roman" w:eastAsia="Times New Roman" w:hAnsi="Times New Roman" w:cs="Times New Roman"/>
          <w:sz w:val="24"/>
          <w:szCs w:val="24"/>
        </w:rPr>
        <w:t>iPad</w:t>
      </w:r>
      <w:proofErr w:type="spellEnd"/>
      <w:r w:rsidR="005D085C">
        <w:rPr>
          <w:rFonts w:ascii="Times New Roman" w:eastAsia="Times New Roman" w:hAnsi="Times New Roman" w:cs="Times New Roman"/>
          <w:sz w:val="24"/>
          <w:szCs w:val="24"/>
        </w:rPr>
        <w:t xml:space="preserve"> program </w:t>
      </w:r>
      <w:proofErr w:type="spellStart"/>
      <w:r w:rsidR="005D085C">
        <w:rPr>
          <w:rFonts w:ascii="Times New Roman" w:eastAsia="Times New Roman" w:hAnsi="Times New Roman" w:cs="Times New Roman"/>
          <w:sz w:val="24"/>
          <w:szCs w:val="24"/>
        </w:rPr>
        <w:t>AudioNote</w:t>
      </w:r>
      <w:proofErr w:type="spellEnd"/>
      <w:r w:rsidR="005D085C">
        <w:rPr>
          <w:rFonts w:ascii="Times New Roman" w:eastAsia="Times New Roman" w:hAnsi="Times New Roman" w:cs="Times New Roman"/>
          <w:sz w:val="24"/>
          <w:szCs w:val="24"/>
        </w:rPr>
        <w:t xml:space="preserve"> was used</w:t>
      </w:r>
      <w:r w:rsidR="00FE50F7">
        <w:rPr>
          <w:rFonts w:ascii="Times New Roman" w:eastAsia="Times New Roman" w:hAnsi="Times New Roman" w:cs="Times New Roman"/>
          <w:sz w:val="24"/>
          <w:szCs w:val="24"/>
        </w:rPr>
        <w:t xml:space="preserve"> to record these interviews. </w:t>
      </w:r>
      <w:r w:rsidR="005D085C">
        <w:rPr>
          <w:rFonts w:ascii="Times New Roman" w:eastAsia="Times New Roman" w:hAnsi="Times New Roman" w:cs="Times New Roman"/>
          <w:sz w:val="24"/>
          <w:szCs w:val="24"/>
        </w:rPr>
        <w:t>S</w:t>
      </w:r>
      <w:r>
        <w:rPr>
          <w:rFonts w:ascii="Times New Roman" w:eastAsia="Times New Roman" w:hAnsi="Times New Roman" w:cs="Times New Roman"/>
          <w:sz w:val="24"/>
          <w:szCs w:val="24"/>
        </w:rPr>
        <w:t>elected visitors were asked the following open-ended questions:</w:t>
      </w:r>
    </w:p>
    <w:p w14:paraId="225B2407" w14:textId="77777777" w:rsidR="00EC3F91" w:rsidRDefault="00EC3F91" w:rsidP="00EC3F91">
      <w:pPr>
        <w:spacing w:line="360" w:lineRule="auto"/>
        <w:rPr>
          <w:rFonts w:ascii="Times New Roman" w:eastAsia="Times New Roman" w:hAnsi="Times New Roman" w:cs="Times New Roman"/>
          <w:sz w:val="24"/>
          <w:szCs w:val="24"/>
        </w:rPr>
      </w:pPr>
    </w:p>
    <w:p w14:paraId="1D81E208" w14:textId="77777777" w:rsidR="008379F8" w:rsidRDefault="008379F8">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1. What will you remember most tomorrow about the tour you went on today? Why?</w:t>
      </w:r>
    </w:p>
    <w:p w14:paraId="1AC91D4F" w14:textId="77777777" w:rsidR="008379F8" w:rsidRDefault="008379F8">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2. Is there anything else that stuck in your head as particularly interesting? Why?</w:t>
      </w:r>
    </w:p>
    <w:p w14:paraId="30760F5B" w14:textId="77777777" w:rsidR="008379F8" w:rsidRDefault="008379F8">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3. Is there anything you are curious about right now? Why?</w:t>
      </w:r>
    </w:p>
    <w:p w14:paraId="3C37DD9E" w14:textId="77777777" w:rsidR="00EC3F91" w:rsidRDefault="00EC3F91">
      <w:pPr>
        <w:spacing w:line="360" w:lineRule="auto"/>
        <w:ind w:firstLine="720"/>
        <w:rPr>
          <w:rFonts w:ascii="Times New Roman" w:eastAsia="Times New Roman" w:hAnsi="Times New Roman" w:cs="Times New Roman"/>
          <w:sz w:val="24"/>
          <w:szCs w:val="24"/>
        </w:rPr>
      </w:pPr>
    </w:p>
    <w:p w14:paraId="463DBBC8" w14:textId="77777777" w:rsidR="008379F8" w:rsidRDefault="005D085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set of questions </w:t>
      </w:r>
      <w:r w:rsidR="008379F8">
        <w:rPr>
          <w:rFonts w:ascii="Times New Roman" w:eastAsia="Times New Roman" w:hAnsi="Times New Roman" w:cs="Times New Roman"/>
          <w:sz w:val="24"/>
          <w:szCs w:val="24"/>
        </w:rPr>
        <w:t>aimed to address the following goals:</w:t>
      </w:r>
    </w:p>
    <w:p w14:paraId="4959C923" w14:textId="77777777" w:rsidR="00EC3F91" w:rsidRDefault="00EC3F91">
      <w:pPr>
        <w:spacing w:line="360" w:lineRule="auto"/>
        <w:rPr>
          <w:rFonts w:ascii="Times New Roman" w:eastAsia="Times New Roman" w:hAnsi="Times New Roman" w:cs="Times New Roman"/>
          <w:sz w:val="24"/>
          <w:szCs w:val="24"/>
        </w:rPr>
      </w:pPr>
    </w:p>
    <w:p w14:paraId="1486299F" w14:textId="77777777" w:rsidR="008379F8" w:rsidRDefault="008379F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1. Visitors will create a memory</w:t>
      </w:r>
    </w:p>
    <w:p w14:paraId="79F76D6F" w14:textId="77777777" w:rsidR="008379F8" w:rsidRDefault="008379F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2. Visitors will experience a sense of wonder</w:t>
      </w:r>
    </w:p>
    <w:p w14:paraId="242E2FC4" w14:textId="77777777" w:rsidR="00EC3F91" w:rsidRDefault="00EC3F91">
      <w:pPr>
        <w:spacing w:line="360" w:lineRule="auto"/>
        <w:rPr>
          <w:rFonts w:ascii="Times New Roman" w:eastAsia="Times New Roman" w:hAnsi="Times New Roman" w:cs="Times New Roman"/>
          <w:sz w:val="24"/>
          <w:szCs w:val="24"/>
        </w:rPr>
      </w:pPr>
    </w:p>
    <w:p w14:paraId="1AEB302C" w14:textId="77777777" w:rsidR="008379F8" w:rsidRDefault="008379F8">
      <w:pPr>
        <w:spacing w:line="36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Sampling</w:t>
      </w:r>
    </w:p>
    <w:p w14:paraId="4BA3C3C7" w14:textId="77777777" w:rsidR="00EC3F91" w:rsidRDefault="00EC3F91">
      <w:pPr>
        <w:spacing w:line="360" w:lineRule="auto"/>
        <w:rPr>
          <w:rFonts w:ascii="Times New Roman" w:eastAsia="Times New Roman" w:hAnsi="Times New Roman" w:cs="Times New Roman"/>
          <w:sz w:val="24"/>
          <w:szCs w:val="24"/>
          <w:u w:val="single"/>
        </w:rPr>
      </w:pPr>
    </w:p>
    <w:p w14:paraId="649A812F" w14:textId="77777777" w:rsidR="008379F8" w:rsidRDefault="008379F8" w:rsidP="00EC3F9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Random sampling was used to select which visitor would be interviewed. Specifically, at the end of each tour, the visitor standing at the far left of the group was selected. If this person refused to be interviewed, then the person standing to the far right of the group was approached. </w:t>
      </w:r>
      <w:r w:rsidR="00D90027">
        <w:rPr>
          <w:rFonts w:ascii="Times New Roman" w:eastAsia="Times New Roman" w:hAnsi="Times New Roman" w:cs="Times New Roman"/>
          <w:sz w:val="24"/>
          <w:szCs w:val="24"/>
        </w:rPr>
        <w:t xml:space="preserve">A total of </w:t>
      </w:r>
      <w:r w:rsidR="00D90027" w:rsidRPr="009077F1">
        <w:rPr>
          <w:rFonts w:ascii="Times New Roman" w:eastAsia="Times New Roman" w:hAnsi="Times New Roman" w:cs="Times New Roman"/>
          <w:sz w:val="24"/>
          <w:szCs w:val="24"/>
        </w:rPr>
        <w:t>29</w:t>
      </w:r>
      <w:r w:rsidR="00BC3534" w:rsidRPr="009077F1">
        <w:rPr>
          <w:rFonts w:ascii="Times New Roman" w:eastAsia="Times New Roman" w:hAnsi="Times New Roman" w:cs="Times New Roman"/>
          <w:sz w:val="24"/>
          <w:szCs w:val="24"/>
        </w:rPr>
        <w:t xml:space="preserve"> visitors were interviewed.</w:t>
      </w:r>
      <w:r w:rsidR="00BC353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14:paraId="165AC464" w14:textId="77777777" w:rsidR="008379F8" w:rsidRDefault="008379F8">
      <w:pPr>
        <w:spacing w:line="360" w:lineRule="auto"/>
        <w:rPr>
          <w:rFonts w:ascii="Times New Roman" w:eastAsia="Times New Roman" w:hAnsi="Times New Roman" w:cs="Times New Roman"/>
          <w:sz w:val="24"/>
          <w:szCs w:val="24"/>
        </w:rPr>
      </w:pPr>
    </w:p>
    <w:p w14:paraId="332CDB6A" w14:textId="77777777" w:rsidR="008379F8" w:rsidRDefault="008379F8">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Visitor Surveys</w:t>
      </w:r>
    </w:p>
    <w:p w14:paraId="5AEA35FE" w14:textId="77777777" w:rsidR="00EC3F91" w:rsidRDefault="00EC3F91" w:rsidP="00EC3F91">
      <w:pPr>
        <w:spacing w:line="360" w:lineRule="auto"/>
        <w:rPr>
          <w:rFonts w:ascii="Times New Roman" w:eastAsia="Times New Roman" w:hAnsi="Times New Roman" w:cs="Times New Roman"/>
          <w:sz w:val="24"/>
          <w:szCs w:val="24"/>
        </w:rPr>
      </w:pPr>
    </w:p>
    <w:p w14:paraId="66262BDC" w14:textId="77777777" w:rsidR="008379F8" w:rsidRDefault="008379F8" w:rsidP="00EC3F9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Each visitor selected for an interview was also asked to participate in a brief survey</w:t>
      </w:r>
      <w:r w:rsidR="005C4C49">
        <w:rPr>
          <w:rFonts w:ascii="Times New Roman" w:eastAsia="Times New Roman" w:hAnsi="Times New Roman" w:cs="Times New Roman"/>
          <w:sz w:val="24"/>
          <w:szCs w:val="24"/>
        </w:rPr>
        <w:t xml:space="preserve"> (see appendix C)</w:t>
      </w:r>
      <w:r>
        <w:rPr>
          <w:rFonts w:ascii="Times New Roman" w:eastAsia="Times New Roman" w:hAnsi="Times New Roman" w:cs="Times New Roman"/>
          <w:sz w:val="24"/>
          <w:szCs w:val="24"/>
        </w:rPr>
        <w:t>. These survey</w:t>
      </w:r>
      <w:r w:rsidR="005D085C">
        <w:rPr>
          <w:rFonts w:ascii="Times New Roman" w:eastAsia="Times New Roman" w:hAnsi="Times New Roman" w:cs="Times New Roman"/>
          <w:sz w:val="24"/>
          <w:szCs w:val="24"/>
        </w:rPr>
        <w:t xml:space="preserve">s were created in the program </w:t>
      </w:r>
      <w:proofErr w:type="spellStart"/>
      <w:r w:rsidR="005D085C">
        <w:rPr>
          <w:rFonts w:ascii="Times New Roman" w:eastAsia="Times New Roman" w:hAnsi="Times New Roman" w:cs="Times New Roman"/>
          <w:sz w:val="24"/>
          <w:szCs w:val="24"/>
        </w:rPr>
        <w:t>iForm</w:t>
      </w:r>
      <w:proofErr w:type="spellEnd"/>
      <w:r w:rsidR="005D085C">
        <w:rPr>
          <w:rFonts w:ascii="Times New Roman" w:eastAsia="Times New Roman" w:hAnsi="Times New Roman" w:cs="Times New Roman"/>
          <w:sz w:val="24"/>
          <w:szCs w:val="24"/>
        </w:rPr>
        <w:t xml:space="preserve"> B</w:t>
      </w:r>
      <w:r>
        <w:rPr>
          <w:rFonts w:ascii="Times New Roman" w:eastAsia="Times New Roman" w:hAnsi="Times New Roman" w:cs="Times New Roman"/>
          <w:sz w:val="24"/>
          <w:szCs w:val="24"/>
        </w:rPr>
        <w:t xml:space="preserve">uilder and facilitated through the use of an </w:t>
      </w:r>
      <w:proofErr w:type="spellStart"/>
      <w:r>
        <w:rPr>
          <w:rFonts w:ascii="Times New Roman" w:eastAsia="Times New Roman" w:hAnsi="Times New Roman" w:cs="Times New Roman"/>
          <w:sz w:val="24"/>
          <w:szCs w:val="24"/>
        </w:rPr>
        <w:t>iPad</w:t>
      </w:r>
      <w:proofErr w:type="spellEnd"/>
      <w:r>
        <w:rPr>
          <w:rFonts w:ascii="Times New Roman" w:eastAsia="Times New Roman" w:hAnsi="Times New Roman" w:cs="Times New Roman"/>
          <w:sz w:val="24"/>
          <w:szCs w:val="24"/>
        </w:rPr>
        <w:t>.  The selected visitors were asked the following questions:</w:t>
      </w:r>
    </w:p>
    <w:p w14:paraId="616D87E9" w14:textId="77777777" w:rsidR="005D085C" w:rsidRDefault="005D085C" w:rsidP="00EC3F91">
      <w:pPr>
        <w:spacing w:line="360" w:lineRule="auto"/>
        <w:rPr>
          <w:rFonts w:ascii="Times New Roman" w:eastAsia="Times New Roman" w:hAnsi="Times New Roman" w:cs="Times New Roman"/>
          <w:sz w:val="24"/>
          <w:szCs w:val="24"/>
        </w:rPr>
      </w:pPr>
    </w:p>
    <w:p w14:paraId="4203F28D" w14:textId="77777777" w:rsidR="008379F8" w:rsidRDefault="008379F8">
      <w:pPr>
        <w:spacing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Which three words best describe how you feel after the tour? </w:t>
      </w:r>
    </w:p>
    <w:p w14:paraId="2C7CDD32" w14:textId="77777777" w:rsidR="008379F8" w:rsidRDefault="008379F8">
      <w:pPr>
        <w:spacing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9077F1">
        <w:rPr>
          <w:rFonts w:ascii="Times New Roman" w:eastAsia="Times New Roman" w:hAnsi="Times New Roman" w:cs="Times New Roman"/>
          <w:sz w:val="24"/>
          <w:szCs w:val="24"/>
        </w:rPr>
        <w:t>Visitors</w:t>
      </w:r>
      <w:r>
        <w:rPr>
          <w:rFonts w:ascii="Times New Roman" w:eastAsia="Times New Roman" w:hAnsi="Times New Roman" w:cs="Times New Roman"/>
          <w:sz w:val="24"/>
          <w:szCs w:val="24"/>
        </w:rPr>
        <w:t xml:space="preserve"> were provided with a list of words to choose from and were given an option to add their own word if desired).</w:t>
      </w:r>
    </w:p>
    <w:p w14:paraId="4D3E9610" w14:textId="77777777" w:rsidR="008379F8" w:rsidRDefault="008379F8">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2. Which three words do you feel best describe the tour?</w:t>
      </w:r>
    </w:p>
    <w:p w14:paraId="750FC7EA" w14:textId="77777777" w:rsidR="008379F8" w:rsidRDefault="008379F8">
      <w:pPr>
        <w:spacing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9077F1">
        <w:rPr>
          <w:rFonts w:ascii="Times New Roman" w:eastAsia="Times New Roman" w:hAnsi="Times New Roman" w:cs="Times New Roman"/>
          <w:sz w:val="24"/>
          <w:szCs w:val="24"/>
        </w:rPr>
        <w:t>Visitors</w:t>
      </w:r>
      <w:r>
        <w:rPr>
          <w:rFonts w:ascii="Times New Roman" w:eastAsia="Times New Roman" w:hAnsi="Times New Roman" w:cs="Times New Roman"/>
          <w:sz w:val="24"/>
          <w:szCs w:val="24"/>
        </w:rPr>
        <w:t xml:space="preserve"> were provided with a list of words to choose from and were given an option to add their own word if desired).</w:t>
      </w:r>
    </w:p>
    <w:p w14:paraId="79754F9E" w14:textId="77777777" w:rsidR="008379F8" w:rsidRDefault="008379F8">
      <w:pPr>
        <w:spacing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On a scale from 1-8, how comfortable would you be leading a friend through the Frye after your experience today? </w:t>
      </w:r>
    </w:p>
    <w:p w14:paraId="247C6B18" w14:textId="77777777" w:rsidR="008379F8" w:rsidRDefault="008379F8">
      <w:pPr>
        <w:spacing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4. On a scale from 1-8, how likely would you say you are to go on a tour next time you visit an art?</w:t>
      </w:r>
    </w:p>
    <w:p w14:paraId="54253396" w14:textId="77777777" w:rsidR="00EC3F91" w:rsidRDefault="00EC3F91">
      <w:pPr>
        <w:spacing w:line="360" w:lineRule="auto"/>
        <w:ind w:left="720"/>
        <w:rPr>
          <w:rFonts w:ascii="Times New Roman" w:eastAsia="Times New Roman" w:hAnsi="Times New Roman" w:cs="Times New Roman"/>
          <w:sz w:val="24"/>
          <w:szCs w:val="24"/>
        </w:rPr>
      </w:pPr>
    </w:p>
    <w:p w14:paraId="3238E05A" w14:textId="77777777" w:rsidR="008379F8" w:rsidRDefault="005D085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w:t>
      </w:r>
      <w:r w:rsidR="008379F8">
        <w:rPr>
          <w:rFonts w:ascii="Times New Roman" w:eastAsia="Times New Roman" w:hAnsi="Times New Roman" w:cs="Times New Roman"/>
          <w:sz w:val="24"/>
          <w:szCs w:val="24"/>
        </w:rPr>
        <w:t xml:space="preserve"> set of questions aimed to address the following goals:</w:t>
      </w:r>
    </w:p>
    <w:p w14:paraId="4B03B4E3" w14:textId="77777777" w:rsidR="00EC3F91" w:rsidRDefault="00EC3F91">
      <w:pPr>
        <w:spacing w:line="360" w:lineRule="auto"/>
        <w:rPr>
          <w:rFonts w:ascii="Times New Roman" w:eastAsia="Times New Roman" w:hAnsi="Times New Roman" w:cs="Times New Roman"/>
          <w:sz w:val="24"/>
          <w:szCs w:val="24"/>
        </w:rPr>
      </w:pPr>
    </w:p>
    <w:p w14:paraId="683F3A49" w14:textId="77777777" w:rsidR="008379F8" w:rsidRDefault="008379F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1. Bring the artwork to life</w:t>
      </w:r>
    </w:p>
    <w:p w14:paraId="5CABE9D8" w14:textId="77777777" w:rsidR="008379F8" w:rsidRDefault="008379F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2. Visitors will be more likely to have a future personal interaction with art</w:t>
      </w:r>
    </w:p>
    <w:p w14:paraId="4A36EFD1" w14:textId="77777777" w:rsidR="00EC3F91" w:rsidRDefault="00EC3F91">
      <w:pPr>
        <w:spacing w:line="360" w:lineRule="auto"/>
        <w:rPr>
          <w:rFonts w:ascii="Times New Roman" w:eastAsia="Times New Roman" w:hAnsi="Times New Roman" w:cs="Times New Roman"/>
          <w:sz w:val="24"/>
          <w:szCs w:val="24"/>
        </w:rPr>
      </w:pPr>
    </w:p>
    <w:p w14:paraId="389AF16E" w14:textId="387036EC" w:rsidR="008379F8" w:rsidRDefault="008379F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 the Frye’s request, general demographic-based information was also collected through the surveys including how many times </w:t>
      </w:r>
      <w:r w:rsidR="002E7C35">
        <w:rPr>
          <w:rFonts w:ascii="Times New Roman" w:eastAsia="Times New Roman" w:hAnsi="Times New Roman" w:cs="Times New Roman"/>
          <w:sz w:val="24"/>
          <w:szCs w:val="24"/>
        </w:rPr>
        <w:t>the visitors had</w:t>
      </w:r>
      <w:r w:rsidR="005D085C">
        <w:rPr>
          <w:rFonts w:ascii="Times New Roman" w:eastAsia="Times New Roman" w:hAnsi="Times New Roman" w:cs="Times New Roman"/>
          <w:sz w:val="24"/>
          <w:szCs w:val="24"/>
        </w:rPr>
        <w:t xml:space="preserve"> </w:t>
      </w:r>
      <w:r w:rsidR="002E7C35">
        <w:rPr>
          <w:rFonts w:ascii="Times New Roman" w:eastAsia="Times New Roman" w:hAnsi="Times New Roman" w:cs="Times New Roman"/>
          <w:sz w:val="24"/>
          <w:szCs w:val="24"/>
        </w:rPr>
        <w:t xml:space="preserve">visited </w:t>
      </w:r>
      <w:r w:rsidR="005D085C">
        <w:rPr>
          <w:rFonts w:ascii="Times New Roman" w:eastAsia="Times New Roman" w:hAnsi="Times New Roman" w:cs="Times New Roman"/>
          <w:sz w:val="24"/>
          <w:szCs w:val="24"/>
        </w:rPr>
        <w:t>the Frye</w:t>
      </w:r>
      <w:r w:rsidR="002E7C35">
        <w:rPr>
          <w:rFonts w:ascii="Times New Roman" w:eastAsia="Times New Roman" w:hAnsi="Times New Roman" w:cs="Times New Roman"/>
          <w:sz w:val="24"/>
          <w:szCs w:val="24"/>
        </w:rPr>
        <w:t xml:space="preserve"> in the past 12 months, how many times they had</w:t>
      </w:r>
      <w:r w:rsidR="005D085C">
        <w:rPr>
          <w:rFonts w:ascii="Times New Roman" w:eastAsia="Times New Roman" w:hAnsi="Times New Roman" w:cs="Times New Roman"/>
          <w:sz w:val="24"/>
          <w:szCs w:val="24"/>
        </w:rPr>
        <w:t xml:space="preserve"> participated in a guided tour in an art museum</w:t>
      </w:r>
      <w:r>
        <w:rPr>
          <w:rFonts w:ascii="Times New Roman" w:eastAsia="Times New Roman" w:hAnsi="Times New Roman" w:cs="Times New Roman"/>
          <w:sz w:val="24"/>
          <w:szCs w:val="24"/>
        </w:rPr>
        <w:t xml:space="preserve"> in the past 12 months, and </w:t>
      </w:r>
      <w:r w:rsidR="005D085C">
        <w:rPr>
          <w:rFonts w:ascii="Times New Roman" w:eastAsia="Times New Roman" w:hAnsi="Times New Roman" w:cs="Times New Roman"/>
          <w:sz w:val="24"/>
          <w:szCs w:val="24"/>
        </w:rPr>
        <w:t xml:space="preserve">their </w:t>
      </w:r>
      <w:r>
        <w:rPr>
          <w:rFonts w:ascii="Times New Roman" w:eastAsia="Times New Roman" w:hAnsi="Times New Roman" w:cs="Times New Roman"/>
          <w:sz w:val="24"/>
          <w:szCs w:val="24"/>
        </w:rPr>
        <w:t xml:space="preserve">age range. </w:t>
      </w:r>
    </w:p>
    <w:p w14:paraId="2B2CCDE6" w14:textId="77777777" w:rsidR="005C4C49" w:rsidRDefault="005C4C49">
      <w:pPr>
        <w:spacing w:line="360" w:lineRule="auto"/>
        <w:rPr>
          <w:rFonts w:ascii="Times New Roman" w:eastAsia="Times New Roman" w:hAnsi="Times New Roman" w:cs="Times New Roman"/>
          <w:sz w:val="24"/>
          <w:szCs w:val="24"/>
        </w:rPr>
      </w:pPr>
    </w:p>
    <w:p w14:paraId="70E3A839" w14:textId="77777777" w:rsidR="008379F8" w:rsidRDefault="008379F8">
      <w:pPr>
        <w:spacing w:line="36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Sampling</w:t>
      </w:r>
    </w:p>
    <w:p w14:paraId="68B99155" w14:textId="77777777" w:rsidR="00EC3F91" w:rsidRDefault="00EC3F91">
      <w:pPr>
        <w:spacing w:line="360" w:lineRule="auto"/>
        <w:rPr>
          <w:rFonts w:ascii="Times New Roman" w:eastAsia="Times New Roman" w:hAnsi="Times New Roman" w:cs="Times New Roman"/>
          <w:sz w:val="24"/>
          <w:szCs w:val="24"/>
        </w:rPr>
      </w:pPr>
    </w:p>
    <w:p w14:paraId="3209692F" w14:textId="77777777" w:rsidR="008379F8" w:rsidRDefault="008379F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same visitors selected through the random sampling method described above took part in the survey.</w:t>
      </w:r>
      <w:r w:rsidR="00A74594">
        <w:rPr>
          <w:rFonts w:ascii="Times New Roman" w:eastAsia="Times New Roman" w:hAnsi="Times New Roman" w:cs="Times New Roman"/>
          <w:sz w:val="24"/>
          <w:szCs w:val="24"/>
        </w:rPr>
        <w:t xml:space="preserve"> A total o</w:t>
      </w:r>
      <w:r w:rsidR="00D90027">
        <w:rPr>
          <w:rFonts w:ascii="Times New Roman" w:eastAsia="Times New Roman" w:hAnsi="Times New Roman" w:cs="Times New Roman"/>
          <w:sz w:val="24"/>
          <w:szCs w:val="24"/>
        </w:rPr>
        <w:t>f 29</w:t>
      </w:r>
      <w:r w:rsidR="00BC3534">
        <w:rPr>
          <w:rFonts w:ascii="Times New Roman" w:eastAsia="Times New Roman" w:hAnsi="Times New Roman" w:cs="Times New Roman"/>
          <w:sz w:val="24"/>
          <w:szCs w:val="24"/>
        </w:rPr>
        <w:t xml:space="preserve"> visitors were surveyed.</w:t>
      </w:r>
    </w:p>
    <w:p w14:paraId="2E14FADB" w14:textId="77777777" w:rsidR="008379F8" w:rsidRDefault="008379F8">
      <w:pPr>
        <w:spacing w:line="360" w:lineRule="auto"/>
        <w:rPr>
          <w:rFonts w:ascii="Times New Roman" w:eastAsia="Times New Roman" w:hAnsi="Times New Roman" w:cs="Times New Roman"/>
          <w:sz w:val="24"/>
          <w:szCs w:val="24"/>
        </w:rPr>
      </w:pPr>
    </w:p>
    <w:p w14:paraId="75E861AC" w14:textId="77777777" w:rsidR="008379F8" w:rsidRDefault="008379F8">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Data Collector Surveys</w:t>
      </w:r>
    </w:p>
    <w:p w14:paraId="6EF7F393" w14:textId="77777777" w:rsidR="00391AC4" w:rsidRDefault="00391AC4" w:rsidP="005C4C49">
      <w:pPr>
        <w:spacing w:line="360" w:lineRule="auto"/>
        <w:rPr>
          <w:rFonts w:ascii="Times New Roman" w:eastAsia="Times New Roman" w:hAnsi="Times New Roman" w:cs="Times New Roman"/>
          <w:sz w:val="24"/>
          <w:szCs w:val="24"/>
        </w:rPr>
      </w:pPr>
    </w:p>
    <w:p w14:paraId="3948446A" w14:textId="77777777" w:rsidR="00EC3F91" w:rsidRPr="00F95B70" w:rsidRDefault="00A0281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Because of the large</w:t>
      </w:r>
      <w:r w:rsidR="00F95B70">
        <w:rPr>
          <w:rFonts w:ascii="Times New Roman" w:eastAsia="Times New Roman" w:hAnsi="Times New Roman" w:cs="Times New Roman"/>
          <w:sz w:val="24"/>
          <w:szCs w:val="24"/>
        </w:rPr>
        <w:t xml:space="preserve"> number of data collectors (12)</w:t>
      </w:r>
      <w:r w:rsidR="00391AC4">
        <w:rPr>
          <w:rFonts w:ascii="Times New Roman" w:eastAsia="Times New Roman" w:hAnsi="Times New Roman" w:cs="Times New Roman"/>
          <w:sz w:val="24"/>
          <w:szCs w:val="24"/>
        </w:rPr>
        <w:t xml:space="preserve"> and</w:t>
      </w:r>
      <w:r w:rsidR="00F95B70">
        <w:rPr>
          <w:rFonts w:ascii="Times New Roman" w:eastAsia="Times New Roman" w:hAnsi="Times New Roman" w:cs="Times New Roman"/>
          <w:sz w:val="24"/>
          <w:szCs w:val="24"/>
        </w:rPr>
        <w:t xml:space="preserve"> in anticipation for </w:t>
      </w:r>
      <w:r w:rsidR="00EA2BD8">
        <w:rPr>
          <w:rFonts w:ascii="Times New Roman" w:eastAsia="Times New Roman" w:hAnsi="Times New Roman" w:cs="Times New Roman"/>
          <w:sz w:val="24"/>
          <w:szCs w:val="24"/>
        </w:rPr>
        <w:t>the possible</w:t>
      </w:r>
      <w:r w:rsidR="00391AC4">
        <w:rPr>
          <w:rFonts w:ascii="Times New Roman" w:eastAsia="Times New Roman" w:hAnsi="Times New Roman" w:cs="Times New Roman"/>
          <w:sz w:val="24"/>
          <w:szCs w:val="24"/>
        </w:rPr>
        <w:t xml:space="preserve"> variations between tours,</w:t>
      </w:r>
      <w:r>
        <w:rPr>
          <w:rFonts w:ascii="Times New Roman" w:eastAsia="Times New Roman" w:hAnsi="Times New Roman" w:cs="Times New Roman"/>
          <w:sz w:val="24"/>
          <w:szCs w:val="24"/>
        </w:rPr>
        <w:t xml:space="preserve"> each data collector was asked to complete a post-tour survey (se</w:t>
      </w:r>
      <w:r w:rsidR="005D085C">
        <w:rPr>
          <w:rFonts w:ascii="Times New Roman" w:eastAsia="Times New Roman" w:hAnsi="Times New Roman" w:cs="Times New Roman"/>
          <w:sz w:val="24"/>
          <w:szCs w:val="24"/>
        </w:rPr>
        <w:t>e appendix D). This allowed for further</w:t>
      </w:r>
      <w:r>
        <w:rPr>
          <w:rFonts w:ascii="Times New Roman" w:eastAsia="Times New Roman" w:hAnsi="Times New Roman" w:cs="Times New Roman"/>
          <w:sz w:val="24"/>
          <w:szCs w:val="24"/>
        </w:rPr>
        <w:t xml:space="preserve"> contextualization of </w:t>
      </w:r>
      <w:r w:rsidR="005D085C">
        <w:rPr>
          <w:rFonts w:ascii="Times New Roman" w:eastAsia="Times New Roman" w:hAnsi="Times New Roman" w:cs="Times New Roman"/>
          <w:sz w:val="24"/>
          <w:szCs w:val="24"/>
        </w:rPr>
        <w:t xml:space="preserve">data from </w:t>
      </w:r>
      <w:r w:rsidR="00F95B70">
        <w:rPr>
          <w:rFonts w:ascii="Times New Roman" w:eastAsia="Times New Roman" w:hAnsi="Times New Roman" w:cs="Times New Roman"/>
          <w:sz w:val="24"/>
          <w:szCs w:val="24"/>
        </w:rPr>
        <w:t>the observation and the interview/survey.</w:t>
      </w:r>
      <w:r>
        <w:rPr>
          <w:rFonts w:ascii="Times New Roman" w:eastAsia="Times New Roman" w:hAnsi="Times New Roman" w:cs="Times New Roman"/>
          <w:sz w:val="24"/>
          <w:szCs w:val="24"/>
        </w:rPr>
        <w:t xml:space="preserve"> </w:t>
      </w:r>
      <w:r w:rsidR="0099073D">
        <w:rPr>
          <w:rFonts w:ascii="Times New Roman" w:eastAsia="Times New Roman" w:hAnsi="Times New Roman" w:cs="Times New Roman"/>
          <w:sz w:val="24"/>
          <w:szCs w:val="24"/>
        </w:rPr>
        <w:t xml:space="preserve">Although 32 data collector surveys were completed, </w:t>
      </w:r>
      <w:r w:rsidR="00391AC4">
        <w:rPr>
          <w:rFonts w:ascii="Times New Roman" w:eastAsia="Times New Roman" w:hAnsi="Times New Roman" w:cs="Times New Roman"/>
          <w:sz w:val="24"/>
          <w:szCs w:val="24"/>
        </w:rPr>
        <w:t>the survey</w:t>
      </w:r>
      <w:r w:rsidR="00F95B70">
        <w:rPr>
          <w:rFonts w:ascii="Times New Roman" w:eastAsia="Times New Roman" w:hAnsi="Times New Roman" w:cs="Times New Roman"/>
          <w:sz w:val="24"/>
          <w:szCs w:val="24"/>
        </w:rPr>
        <w:t>s</w:t>
      </w:r>
      <w:r w:rsidR="00391AC4">
        <w:rPr>
          <w:rFonts w:ascii="Times New Roman" w:eastAsia="Times New Roman" w:hAnsi="Times New Roman" w:cs="Times New Roman"/>
          <w:sz w:val="24"/>
          <w:szCs w:val="24"/>
        </w:rPr>
        <w:t xml:space="preserve"> d</w:t>
      </w:r>
      <w:r w:rsidR="00F95B70">
        <w:rPr>
          <w:rFonts w:ascii="Times New Roman" w:eastAsia="Times New Roman" w:hAnsi="Times New Roman" w:cs="Times New Roman"/>
          <w:sz w:val="24"/>
          <w:szCs w:val="24"/>
        </w:rPr>
        <w:t>id</w:t>
      </w:r>
      <w:r w:rsidR="00391AC4">
        <w:rPr>
          <w:rFonts w:ascii="Times New Roman" w:eastAsia="Times New Roman" w:hAnsi="Times New Roman" w:cs="Times New Roman"/>
          <w:sz w:val="24"/>
          <w:szCs w:val="24"/>
        </w:rPr>
        <w:t xml:space="preserve"> not indicate any major anomalies</w:t>
      </w:r>
      <w:r w:rsidR="00F95B70">
        <w:rPr>
          <w:rFonts w:ascii="Times New Roman" w:eastAsia="Times New Roman" w:hAnsi="Times New Roman" w:cs="Times New Roman"/>
          <w:sz w:val="24"/>
          <w:szCs w:val="24"/>
        </w:rPr>
        <w:t xml:space="preserve"> or disruptions during the tours. </w:t>
      </w:r>
      <w:r w:rsidR="00391AC4">
        <w:rPr>
          <w:rFonts w:ascii="Times New Roman" w:eastAsia="Times New Roman" w:hAnsi="Times New Roman" w:cs="Times New Roman"/>
          <w:sz w:val="24"/>
          <w:szCs w:val="24"/>
        </w:rPr>
        <w:t xml:space="preserve"> </w:t>
      </w:r>
      <w:r w:rsidR="00F95B70">
        <w:rPr>
          <w:rFonts w:ascii="Times New Roman" w:eastAsia="Times New Roman" w:hAnsi="Times New Roman" w:cs="Times New Roman"/>
          <w:sz w:val="24"/>
          <w:szCs w:val="24"/>
        </w:rPr>
        <w:t>O</w:t>
      </w:r>
      <w:r w:rsidR="0099073D">
        <w:rPr>
          <w:rFonts w:ascii="Times New Roman" w:eastAsia="Times New Roman" w:hAnsi="Times New Roman" w:cs="Times New Roman"/>
          <w:sz w:val="24"/>
          <w:szCs w:val="24"/>
        </w:rPr>
        <w:t>nly answe</w:t>
      </w:r>
      <w:r w:rsidR="005D085C">
        <w:rPr>
          <w:rFonts w:ascii="Times New Roman" w:eastAsia="Times New Roman" w:hAnsi="Times New Roman" w:cs="Times New Roman"/>
          <w:sz w:val="24"/>
          <w:szCs w:val="24"/>
        </w:rPr>
        <w:t>rs provided to the question, “H</w:t>
      </w:r>
      <w:r>
        <w:rPr>
          <w:rFonts w:ascii="Times New Roman" w:eastAsia="Times New Roman" w:hAnsi="Times New Roman" w:cs="Times New Roman"/>
          <w:sz w:val="24"/>
          <w:szCs w:val="24"/>
        </w:rPr>
        <w:t>o</w:t>
      </w:r>
      <w:r w:rsidR="005D085C">
        <w:rPr>
          <w:rFonts w:ascii="Times New Roman" w:eastAsia="Times New Roman" w:hAnsi="Times New Roman" w:cs="Times New Roman"/>
          <w:sz w:val="24"/>
          <w:szCs w:val="24"/>
        </w:rPr>
        <w:t>w many people came and went?</w:t>
      </w:r>
      <w:r w:rsidR="0099073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were used to inform this evaluation. </w:t>
      </w:r>
      <w:r>
        <w:rPr>
          <w:rFonts w:ascii="Times New Roman" w:eastAsia="Times New Roman" w:hAnsi="Times New Roman" w:cs="Times New Roman"/>
          <w:b/>
          <w:bCs/>
          <w:i/>
          <w:iCs/>
          <w:sz w:val="28"/>
          <w:szCs w:val="28"/>
        </w:rPr>
        <w:br w:type="page"/>
      </w:r>
      <w:r w:rsidR="008379F8">
        <w:rPr>
          <w:rFonts w:ascii="Times New Roman" w:eastAsia="Times New Roman" w:hAnsi="Times New Roman" w:cs="Times New Roman"/>
          <w:b/>
          <w:bCs/>
          <w:i/>
          <w:iCs/>
          <w:sz w:val="28"/>
          <w:szCs w:val="28"/>
        </w:rPr>
        <w:t>Results</w:t>
      </w:r>
    </w:p>
    <w:p w14:paraId="247573A5" w14:textId="77777777" w:rsidR="00EC3F91" w:rsidRPr="008902C4" w:rsidRDefault="00EC3F91">
      <w:pPr>
        <w:spacing w:line="360" w:lineRule="auto"/>
        <w:rPr>
          <w:rFonts w:ascii="Times New Roman" w:eastAsia="Times New Roman" w:hAnsi="Times New Roman" w:cs="Times New Roman"/>
          <w:b/>
          <w:bCs/>
          <w:i/>
          <w:iCs/>
          <w:sz w:val="28"/>
          <w:szCs w:val="28"/>
        </w:rPr>
      </w:pPr>
    </w:p>
    <w:p w14:paraId="48E25250" w14:textId="77777777" w:rsidR="00EC3F91" w:rsidRDefault="008379F8">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 </w:t>
      </w:r>
      <w:r w:rsidR="00AD27B0">
        <w:rPr>
          <w:rFonts w:ascii="Times New Roman" w:eastAsia="Times New Roman" w:hAnsi="Times New Roman" w:cs="Times New Roman"/>
          <w:b/>
          <w:bCs/>
          <w:sz w:val="24"/>
          <w:szCs w:val="24"/>
        </w:rPr>
        <w:t>General Findings</w:t>
      </w:r>
      <w:r>
        <w:rPr>
          <w:rFonts w:ascii="Times New Roman" w:eastAsia="Times New Roman" w:hAnsi="Times New Roman" w:cs="Times New Roman"/>
          <w:b/>
          <w:bCs/>
          <w:sz w:val="24"/>
          <w:szCs w:val="24"/>
        </w:rPr>
        <w:t>:</w:t>
      </w:r>
    </w:p>
    <w:p w14:paraId="2D7CAAF2" w14:textId="77777777" w:rsidR="00EC3F91" w:rsidRDefault="00EC3F91">
      <w:pPr>
        <w:spacing w:line="360" w:lineRule="auto"/>
        <w:rPr>
          <w:rFonts w:ascii="Times New Roman" w:eastAsia="Times New Roman" w:hAnsi="Times New Roman" w:cs="Times New Roman"/>
          <w:b/>
          <w:bCs/>
          <w:sz w:val="24"/>
          <w:szCs w:val="24"/>
        </w:rPr>
      </w:pPr>
    </w:p>
    <w:p w14:paraId="43F7D965" w14:textId="3878C146" w:rsidR="002E7C35" w:rsidRPr="008902C4" w:rsidRDefault="008379F8">
      <w:pPr>
        <w:spacing w:line="360" w:lineRule="auto"/>
        <w:rPr>
          <w:rFonts w:ascii="Times New Roman" w:eastAsia="Times New Roman" w:hAnsi="Times New Roman" w:cs="Times New Roman"/>
          <w:bCs/>
          <w:sz w:val="24"/>
          <w:szCs w:val="24"/>
          <w:u w:val="single"/>
        </w:rPr>
      </w:pPr>
      <w:r w:rsidRPr="008902C4">
        <w:rPr>
          <w:rFonts w:ascii="Times New Roman" w:eastAsia="Times New Roman" w:hAnsi="Times New Roman" w:cs="Times New Roman"/>
          <w:bCs/>
          <w:sz w:val="24"/>
          <w:szCs w:val="24"/>
          <w:u w:val="single"/>
        </w:rPr>
        <w:t xml:space="preserve">a. Age </w:t>
      </w:r>
      <w:r w:rsidR="00896F3A">
        <w:rPr>
          <w:rFonts w:ascii="Times New Roman" w:eastAsia="Times New Roman" w:hAnsi="Times New Roman" w:cs="Times New Roman"/>
          <w:bCs/>
          <w:sz w:val="24"/>
          <w:szCs w:val="24"/>
          <w:u w:val="single"/>
        </w:rPr>
        <w:t>d</w:t>
      </w:r>
      <w:r w:rsidR="00AD27B0" w:rsidRPr="008902C4">
        <w:rPr>
          <w:rFonts w:ascii="Times New Roman" w:eastAsia="Times New Roman" w:hAnsi="Times New Roman" w:cs="Times New Roman"/>
          <w:bCs/>
          <w:sz w:val="24"/>
          <w:szCs w:val="24"/>
          <w:u w:val="single"/>
        </w:rPr>
        <w:t>emographics</w:t>
      </w:r>
    </w:p>
    <w:p w14:paraId="57ADDA98" w14:textId="77777777" w:rsidR="008379F8" w:rsidRDefault="00AD27B0">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During the 38 tours observed, </w:t>
      </w:r>
      <w:r w:rsidR="005D085C">
        <w:rPr>
          <w:rFonts w:ascii="Times New Roman" w:eastAsia="Times New Roman" w:hAnsi="Times New Roman" w:cs="Times New Roman"/>
          <w:bCs/>
          <w:sz w:val="24"/>
          <w:szCs w:val="24"/>
        </w:rPr>
        <w:t xml:space="preserve">the </w:t>
      </w:r>
      <w:r>
        <w:rPr>
          <w:rFonts w:ascii="Times New Roman" w:eastAsia="Times New Roman" w:hAnsi="Times New Roman" w:cs="Times New Roman"/>
          <w:bCs/>
          <w:sz w:val="24"/>
          <w:szCs w:val="24"/>
        </w:rPr>
        <w:t>age demographic of each participant</w:t>
      </w:r>
      <w:r w:rsidR="005D085C">
        <w:rPr>
          <w:rFonts w:ascii="Times New Roman" w:eastAsia="Times New Roman" w:hAnsi="Times New Roman" w:cs="Times New Roman"/>
          <w:bCs/>
          <w:sz w:val="24"/>
          <w:szCs w:val="24"/>
        </w:rPr>
        <w:t xml:space="preserve"> was recorded</w:t>
      </w:r>
      <w:r>
        <w:rPr>
          <w:rFonts w:ascii="Times New Roman" w:eastAsia="Times New Roman" w:hAnsi="Times New Roman" w:cs="Times New Roman"/>
          <w:bCs/>
          <w:sz w:val="24"/>
          <w:szCs w:val="24"/>
        </w:rPr>
        <w:t>.</w:t>
      </w:r>
      <w:r w:rsidR="008379F8">
        <w:rPr>
          <w:rFonts w:ascii="Times New Roman" w:eastAsia="Times New Roman" w:hAnsi="Times New Roman" w:cs="Times New Roman"/>
          <w:bCs/>
          <w:sz w:val="24"/>
          <w:szCs w:val="24"/>
        </w:rPr>
        <w:t xml:space="preserve"> As the figure below </w:t>
      </w:r>
      <w:r w:rsidR="008F2ABB">
        <w:rPr>
          <w:rFonts w:ascii="Times New Roman" w:eastAsia="Times New Roman" w:hAnsi="Times New Roman" w:cs="Times New Roman"/>
          <w:bCs/>
          <w:sz w:val="24"/>
          <w:szCs w:val="24"/>
        </w:rPr>
        <w:t xml:space="preserve">(figure 2) </w:t>
      </w:r>
      <w:r w:rsidR="008379F8">
        <w:rPr>
          <w:rFonts w:ascii="Times New Roman" w:eastAsia="Times New Roman" w:hAnsi="Times New Roman" w:cs="Times New Roman"/>
          <w:bCs/>
          <w:sz w:val="24"/>
          <w:szCs w:val="24"/>
        </w:rPr>
        <w:t xml:space="preserve">demonstrates, the majority (53%) of visitors participating in </w:t>
      </w:r>
      <w:r>
        <w:rPr>
          <w:rFonts w:ascii="Times New Roman" w:eastAsia="Times New Roman" w:hAnsi="Times New Roman" w:cs="Times New Roman"/>
          <w:bCs/>
          <w:sz w:val="24"/>
          <w:szCs w:val="24"/>
        </w:rPr>
        <w:t xml:space="preserve">the Frye’s public </w:t>
      </w:r>
      <w:r w:rsidR="008379F8">
        <w:rPr>
          <w:rFonts w:ascii="Times New Roman" w:eastAsia="Times New Roman" w:hAnsi="Times New Roman" w:cs="Times New Roman"/>
          <w:bCs/>
          <w:sz w:val="24"/>
          <w:szCs w:val="24"/>
        </w:rPr>
        <w:t xml:space="preserve">tours were above the age of 51. </w:t>
      </w:r>
    </w:p>
    <w:p w14:paraId="43A7D348" w14:textId="77777777" w:rsidR="00EC3F91" w:rsidRPr="008379F8" w:rsidRDefault="00EC3F91">
      <w:pPr>
        <w:spacing w:line="360" w:lineRule="auto"/>
        <w:rPr>
          <w:rFonts w:ascii="Times New Roman" w:eastAsia="Times New Roman" w:hAnsi="Times New Roman" w:cs="Times New Roman"/>
          <w:bCs/>
          <w:sz w:val="24"/>
          <w:szCs w:val="24"/>
        </w:rPr>
      </w:pPr>
    </w:p>
    <w:p w14:paraId="186157BC" w14:textId="77777777" w:rsidR="008379F8" w:rsidRDefault="007C011A">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396BBAC3" wp14:editId="6E4F61D8">
            <wp:extent cx="3543300" cy="3212874"/>
            <wp:effectExtent l="0" t="0" r="0" b="0"/>
            <wp:docPr id="3" name="Picture 1" descr="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2.jpg"/>
                    <pic:cNvPicPr>
                      <a:picLocks noChangeAspect="1"/>
                    </pic:cNvPicPr>
                  </pic:nvPicPr>
                  <pic:blipFill rotWithShape="1">
                    <a:blip r:embed="rId12" cstate="print">
                      <a:extLst>
                        <a:ext uri="{28A0092B-C50C-407E-A947-70E740481C1C}">
                          <a14:useLocalDpi xmlns:a14="http://schemas.microsoft.com/office/drawing/2010/main"/>
                        </a:ext>
                      </a:extLst>
                    </a:blip>
                    <a:srcRect/>
                    <a:stretch/>
                  </pic:blipFill>
                  <pic:spPr>
                    <a:xfrm>
                      <a:off x="0" y="0"/>
                      <a:ext cx="3543611" cy="3213156"/>
                    </a:xfrm>
                    <a:prstGeom prst="roundRect">
                      <a:avLst>
                        <a:gd name="adj" fmla="val 8594"/>
                      </a:avLst>
                    </a:prstGeom>
                    <a:solidFill>
                      <a:srgbClr val="FFFFFF">
                        <a:shade val="85000"/>
                      </a:srgbClr>
                    </a:solidFill>
                    <a:ln>
                      <a:noFill/>
                    </a:ln>
                    <a:effectLst/>
                  </pic:spPr>
                </pic:pic>
              </a:graphicData>
            </a:graphic>
          </wp:inline>
        </w:drawing>
      </w:r>
    </w:p>
    <w:p w14:paraId="15917AA9" w14:textId="2728A89D" w:rsidR="00391AC4" w:rsidRPr="00392A08" w:rsidRDefault="00392A08">
      <w:pPr>
        <w:spacing w:line="36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Figure 2. Age Distribution</w:t>
      </w:r>
    </w:p>
    <w:p w14:paraId="091B5F2B" w14:textId="77777777" w:rsidR="00391AC4" w:rsidRDefault="00391AC4">
      <w:pPr>
        <w:spacing w:line="360" w:lineRule="auto"/>
        <w:rPr>
          <w:rFonts w:ascii="Times New Roman" w:hAnsi="Times New Roman"/>
          <w:sz w:val="24"/>
          <w:szCs w:val="24"/>
          <w:u w:val="single"/>
        </w:rPr>
      </w:pPr>
    </w:p>
    <w:p w14:paraId="165BE1DE" w14:textId="0B9B7865" w:rsidR="002E7C35" w:rsidRPr="00896F3A" w:rsidRDefault="00D90027">
      <w:pPr>
        <w:spacing w:line="360" w:lineRule="auto"/>
        <w:rPr>
          <w:rFonts w:ascii="Times New Roman" w:hAnsi="Times New Roman"/>
          <w:sz w:val="24"/>
          <w:szCs w:val="24"/>
          <w:u w:val="single"/>
        </w:rPr>
      </w:pPr>
      <w:r w:rsidRPr="00896F3A">
        <w:rPr>
          <w:rFonts w:ascii="Times New Roman" w:hAnsi="Times New Roman"/>
          <w:sz w:val="24"/>
          <w:szCs w:val="24"/>
          <w:u w:val="single"/>
        </w:rPr>
        <w:t xml:space="preserve">b. </w:t>
      </w:r>
      <w:r w:rsidR="00896F3A">
        <w:rPr>
          <w:rFonts w:ascii="Times New Roman" w:hAnsi="Times New Roman" w:cs="Times New Roman"/>
          <w:sz w:val="24"/>
          <w:szCs w:val="24"/>
          <w:u w:val="single"/>
        </w:rPr>
        <w:t>Museum visitation i</w:t>
      </w:r>
      <w:r w:rsidRPr="00896F3A">
        <w:rPr>
          <w:rFonts w:ascii="Times New Roman" w:hAnsi="Times New Roman" w:cs="Times New Roman"/>
          <w:sz w:val="24"/>
          <w:szCs w:val="24"/>
          <w:u w:val="single"/>
        </w:rPr>
        <w:t>nformation</w:t>
      </w:r>
      <w:r w:rsidRPr="00896F3A">
        <w:rPr>
          <w:rFonts w:ascii="Times New Roman" w:hAnsi="Times New Roman"/>
          <w:sz w:val="24"/>
          <w:szCs w:val="24"/>
          <w:u w:val="single"/>
        </w:rPr>
        <w:t>:</w:t>
      </w:r>
    </w:p>
    <w:p w14:paraId="0698BA7F" w14:textId="16BFB59B" w:rsidR="00392A08" w:rsidRPr="00392A08" w:rsidRDefault="00D90027" w:rsidP="00D90027">
      <w:pPr>
        <w:spacing w:line="360" w:lineRule="auto"/>
        <w:rPr>
          <w:rFonts w:ascii="Times New Roman" w:hAnsi="Times New Roman"/>
          <w:sz w:val="24"/>
          <w:szCs w:val="24"/>
        </w:rPr>
      </w:pPr>
      <w:r>
        <w:rPr>
          <w:rFonts w:ascii="Times New Roman" w:hAnsi="Times New Roman"/>
          <w:sz w:val="24"/>
          <w:szCs w:val="24"/>
        </w:rPr>
        <w:t xml:space="preserve">In the survey, visitors were asked how many times they had visited the Frye and participated in a tour in an art museum in the </w:t>
      </w:r>
      <w:r w:rsidR="002E7C35">
        <w:rPr>
          <w:rFonts w:ascii="Times New Roman" w:hAnsi="Times New Roman"/>
          <w:sz w:val="24"/>
          <w:szCs w:val="24"/>
        </w:rPr>
        <w:t>past</w:t>
      </w:r>
      <w:r>
        <w:rPr>
          <w:rFonts w:ascii="Times New Roman" w:hAnsi="Times New Roman"/>
          <w:sz w:val="24"/>
          <w:szCs w:val="24"/>
        </w:rPr>
        <w:t xml:space="preserve"> 12 months. </w:t>
      </w:r>
      <w:r>
        <w:rPr>
          <w:rFonts w:ascii="Times New Roman" w:hAnsi="Times New Roman" w:cs="Times New Roman"/>
          <w:sz w:val="24"/>
          <w:szCs w:val="24"/>
        </w:rPr>
        <w:t>For most of the 29 surveyed visitors, their tour experience in an art museum was the first in the last 12 months (52%), as was their visit to the Frye (68%).</w:t>
      </w:r>
    </w:p>
    <w:p w14:paraId="78936B4D" w14:textId="77777777" w:rsidR="00392A08" w:rsidRDefault="007C011A" w:rsidP="00D90027">
      <w:pPr>
        <w:spacing w:line="360" w:lineRule="auto"/>
        <w:rPr>
          <w:rFonts w:ascii="Cambria" w:eastAsia="ＭＳ 明朝" w:hAnsi="Cambria" w:cs="Times New Roman"/>
          <w:noProof/>
          <w:color w:val="auto"/>
          <w:sz w:val="24"/>
          <w:szCs w:val="24"/>
        </w:rPr>
      </w:pPr>
      <w:r>
        <w:rPr>
          <w:rFonts w:ascii="Times New Roman" w:hAnsi="Times New Roman" w:cs="Times New Roman"/>
          <w:noProof/>
          <w:sz w:val="24"/>
          <w:szCs w:val="24"/>
        </w:rPr>
        <w:drawing>
          <wp:inline distT="0" distB="0" distL="0" distR="0" wp14:anchorId="1A16EF00" wp14:editId="7F3C3C05">
            <wp:extent cx="3656965" cy="3543300"/>
            <wp:effectExtent l="0" t="0" r="635" b="12700"/>
            <wp:docPr id="23" name="Picture 1" descr="c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descr="c1.jpg"/>
                    <pic:cNvPicPr>
                      <a:picLocks noChangeAspect="1"/>
                    </pic:cNvPicPr>
                  </pic:nvPicPr>
                  <pic:blipFill rotWithShape="1">
                    <a:blip r:embed="rId13" cstate="print">
                      <a:extLst>
                        <a:ext uri="{28A0092B-C50C-407E-A947-70E740481C1C}">
                          <a14:useLocalDpi xmlns:a14="http://schemas.microsoft.com/office/drawing/2010/main"/>
                        </a:ext>
                      </a:extLst>
                    </a:blip>
                    <a:srcRect/>
                    <a:stretch/>
                  </pic:blipFill>
                  <pic:spPr>
                    <a:xfrm>
                      <a:off x="0" y="0"/>
                      <a:ext cx="3666227" cy="3552274"/>
                    </a:xfrm>
                    <a:prstGeom prst="roundRect">
                      <a:avLst>
                        <a:gd name="adj" fmla="val 8594"/>
                      </a:avLst>
                    </a:prstGeom>
                    <a:solidFill>
                      <a:srgbClr val="FFFFFF">
                        <a:shade val="85000"/>
                      </a:srgbClr>
                    </a:solidFill>
                    <a:ln>
                      <a:noFill/>
                    </a:ln>
                    <a:effectLst/>
                  </pic:spPr>
                </pic:pic>
              </a:graphicData>
            </a:graphic>
          </wp:inline>
        </w:drawing>
      </w:r>
      <w:r w:rsidR="00D90027" w:rsidRPr="008170BF">
        <w:rPr>
          <w:rFonts w:ascii="Cambria" w:eastAsia="ＭＳ 明朝" w:hAnsi="Cambria" w:cs="Times New Roman"/>
          <w:noProof/>
          <w:color w:val="auto"/>
          <w:sz w:val="24"/>
          <w:szCs w:val="24"/>
        </w:rPr>
        <w:t xml:space="preserve"> </w:t>
      </w:r>
      <w:r w:rsidR="009077F1">
        <w:rPr>
          <w:rFonts w:ascii="Cambria" w:eastAsia="ＭＳ 明朝" w:hAnsi="Cambria" w:cs="Times New Roman"/>
          <w:noProof/>
          <w:color w:val="auto"/>
          <w:sz w:val="24"/>
          <w:szCs w:val="24"/>
        </w:rPr>
        <w:t xml:space="preserve">   </w:t>
      </w:r>
    </w:p>
    <w:p w14:paraId="309320A0" w14:textId="4A8870F8" w:rsidR="00D90027" w:rsidRPr="008F2ABB" w:rsidRDefault="00392A08" w:rsidP="00D90027">
      <w:pPr>
        <w:spacing w:line="360" w:lineRule="auto"/>
        <w:rPr>
          <w:rFonts w:ascii="Times New Roman" w:hAnsi="Times New Roman" w:cs="Times New Roman"/>
          <w:sz w:val="24"/>
          <w:szCs w:val="24"/>
        </w:rPr>
      </w:pPr>
      <w:r>
        <w:rPr>
          <w:rFonts w:ascii="Times New Roman" w:eastAsia="Times New Roman" w:hAnsi="Times New Roman" w:cs="Times New Roman"/>
          <w:bCs/>
          <w:sz w:val="20"/>
          <w:szCs w:val="20"/>
        </w:rPr>
        <w:t>Figure 3. Tour Participation</w:t>
      </w:r>
    </w:p>
    <w:p w14:paraId="17575D7D" w14:textId="45C3C033" w:rsidR="00D90027" w:rsidRPr="009077F1" w:rsidRDefault="00896F3A">
      <w:pPr>
        <w:spacing w:line="36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ab/>
      </w:r>
      <w:r>
        <w:rPr>
          <w:rFonts w:ascii="Times New Roman" w:eastAsia="Times New Roman" w:hAnsi="Times New Roman" w:cs="Times New Roman"/>
          <w:bCs/>
          <w:sz w:val="20"/>
          <w:szCs w:val="20"/>
        </w:rPr>
        <w:tab/>
      </w:r>
    </w:p>
    <w:p w14:paraId="6F62A7A4" w14:textId="77777777" w:rsidR="00392A08" w:rsidRDefault="009077F1">
      <w:pPr>
        <w:spacing w:line="360" w:lineRule="auto"/>
        <w:rPr>
          <w:rFonts w:ascii="Times New Roman" w:eastAsia="Times New Roman" w:hAnsi="Times New Roman" w:cs="Times New Roman"/>
          <w:bCs/>
          <w:sz w:val="20"/>
          <w:szCs w:val="20"/>
        </w:rPr>
      </w:pPr>
      <w:r>
        <w:rPr>
          <w:rFonts w:ascii="Times New Roman" w:hAnsi="Times New Roman" w:cs="Times New Roman"/>
          <w:noProof/>
          <w:sz w:val="24"/>
          <w:szCs w:val="24"/>
        </w:rPr>
        <w:drawing>
          <wp:inline distT="0" distB="0" distL="0" distR="0" wp14:anchorId="0ED3B033" wp14:editId="3FC7FA11">
            <wp:extent cx="3640667" cy="3373967"/>
            <wp:effectExtent l="0" t="0" r="0" b="4445"/>
            <wp:docPr id="5" name="Picture 1" descr="c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descr="c2.jpg"/>
                    <pic:cNvPicPr>
                      <a:picLocks noChangeAspect="1"/>
                    </pic:cNvPicPr>
                  </pic:nvPicPr>
                  <pic:blipFill rotWithShape="1">
                    <a:blip r:embed="rId14" cstate="print">
                      <a:extLst>
                        <a:ext uri="{28A0092B-C50C-407E-A947-70E740481C1C}">
                          <a14:useLocalDpi xmlns:a14="http://schemas.microsoft.com/office/drawing/2010/main"/>
                        </a:ext>
                      </a:extLst>
                    </a:blip>
                    <a:srcRect/>
                    <a:stretch/>
                  </pic:blipFill>
                  <pic:spPr>
                    <a:xfrm>
                      <a:off x="0" y="0"/>
                      <a:ext cx="3650602" cy="3383174"/>
                    </a:xfrm>
                    <a:prstGeom prst="roundRect">
                      <a:avLst>
                        <a:gd name="adj" fmla="val 8594"/>
                      </a:avLst>
                    </a:prstGeom>
                    <a:solidFill>
                      <a:srgbClr val="FFFFFF">
                        <a:shade val="85000"/>
                      </a:srgbClr>
                    </a:solidFill>
                    <a:ln>
                      <a:noFill/>
                    </a:ln>
                    <a:effectLst/>
                  </pic:spPr>
                </pic:pic>
              </a:graphicData>
            </a:graphic>
          </wp:inline>
        </w:drawing>
      </w:r>
      <w:r>
        <w:rPr>
          <w:rFonts w:ascii="Times New Roman" w:eastAsia="Times New Roman" w:hAnsi="Times New Roman" w:cs="Times New Roman"/>
          <w:bCs/>
          <w:sz w:val="20"/>
          <w:szCs w:val="20"/>
        </w:rPr>
        <w:t xml:space="preserve">   </w:t>
      </w:r>
    </w:p>
    <w:p w14:paraId="04CCD5C2" w14:textId="72C67792" w:rsidR="00392A08" w:rsidRDefault="009077F1">
      <w:pPr>
        <w:spacing w:line="36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Figure 4. Frye Visitation</w:t>
      </w:r>
    </w:p>
    <w:p w14:paraId="42E60A1C" w14:textId="77777777" w:rsidR="006D3E56" w:rsidRPr="006D3E56" w:rsidRDefault="006D3E56">
      <w:pPr>
        <w:spacing w:line="360" w:lineRule="auto"/>
        <w:rPr>
          <w:rFonts w:ascii="Times New Roman" w:eastAsia="Times New Roman" w:hAnsi="Times New Roman" w:cs="Times New Roman"/>
          <w:bCs/>
          <w:sz w:val="20"/>
          <w:szCs w:val="20"/>
        </w:rPr>
      </w:pPr>
    </w:p>
    <w:p w14:paraId="4131393C" w14:textId="77777777" w:rsidR="00392A08" w:rsidRPr="00D90027" w:rsidRDefault="00392A08">
      <w:pPr>
        <w:spacing w:line="360" w:lineRule="auto"/>
        <w:rPr>
          <w:rFonts w:ascii="Times New Roman" w:hAnsi="Times New Roman"/>
          <w:sz w:val="24"/>
          <w:szCs w:val="24"/>
        </w:rPr>
      </w:pPr>
    </w:p>
    <w:p w14:paraId="4C7EDE4F" w14:textId="666665A0" w:rsidR="006D3E56" w:rsidRPr="00896F3A" w:rsidRDefault="005C4C49">
      <w:pPr>
        <w:spacing w:line="360" w:lineRule="auto"/>
        <w:rPr>
          <w:rFonts w:ascii="Times New Roman" w:eastAsia="Times New Roman" w:hAnsi="Times New Roman" w:cs="Times New Roman"/>
          <w:bCs/>
          <w:sz w:val="24"/>
          <w:szCs w:val="24"/>
          <w:u w:val="single"/>
        </w:rPr>
      </w:pPr>
      <w:r w:rsidRPr="00896F3A">
        <w:rPr>
          <w:rFonts w:ascii="Times New Roman" w:eastAsia="Times New Roman" w:hAnsi="Times New Roman" w:cs="Times New Roman"/>
          <w:bCs/>
          <w:sz w:val="24"/>
          <w:szCs w:val="24"/>
          <w:u w:val="single"/>
        </w:rPr>
        <w:t>b</w:t>
      </w:r>
      <w:r w:rsidR="008F2ABB" w:rsidRPr="00896F3A">
        <w:rPr>
          <w:rFonts w:ascii="Times New Roman" w:eastAsia="Times New Roman" w:hAnsi="Times New Roman" w:cs="Times New Roman"/>
          <w:bCs/>
          <w:sz w:val="24"/>
          <w:szCs w:val="24"/>
          <w:u w:val="single"/>
        </w:rPr>
        <w:t xml:space="preserve">. </w:t>
      </w:r>
      <w:r w:rsidR="00896F3A">
        <w:rPr>
          <w:rFonts w:ascii="Times New Roman" w:eastAsia="Times New Roman" w:hAnsi="Times New Roman" w:cs="Times New Roman"/>
          <w:bCs/>
          <w:sz w:val="24"/>
          <w:szCs w:val="24"/>
          <w:u w:val="single"/>
        </w:rPr>
        <w:t>Tour l</w:t>
      </w:r>
      <w:r w:rsidR="008379F8" w:rsidRPr="00896F3A">
        <w:rPr>
          <w:rFonts w:ascii="Times New Roman" w:eastAsia="Times New Roman" w:hAnsi="Times New Roman" w:cs="Times New Roman"/>
          <w:bCs/>
          <w:sz w:val="24"/>
          <w:szCs w:val="24"/>
          <w:u w:val="single"/>
        </w:rPr>
        <w:t>engths:</w:t>
      </w:r>
    </w:p>
    <w:p w14:paraId="68A27A98" w14:textId="77777777" w:rsidR="00EC3F91" w:rsidRDefault="008F2ABB">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As the figure below (fig</w:t>
      </w:r>
      <w:r w:rsidR="00896F3A">
        <w:rPr>
          <w:rFonts w:ascii="Times New Roman" w:eastAsia="Times New Roman" w:hAnsi="Times New Roman" w:cs="Times New Roman"/>
          <w:bCs/>
          <w:sz w:val="24"/>
          <w:szCs w:val="24"/>
        </w:rPr>
        <w:t>ure 5</w:t>
      </w:r>
      <w:r>
        <w:rPr>
          <w:rFonts w:ascii="Times New Roman" w:eastAsia="Times New Roman" w:hAnsi="Times New Roman" w:cs="Times New Roman"/>
          <w:bCs/>
          <w:sz w:val="24"/>
          <w:szCs w:val="24"/>
        </w:rPr>
        <w:t>) demonstrates, tours varied greatly in length, ranging</w:t>
      </w:r>
      <w:r w:rsidR="00AD27B0">
        <w:rPr>
          <w:rFonts w:ascii="Times New Roman" w:eastAsia="Times New Roman" w:hAnsi="Times New Roman" w:cs="Times New Roman"/>
          <w:bCs/>
          <w:sz w:val="24"/>
          <w:szCs w:val="24"/>
        </w:rPr>
        <w:t xml:space="preserve"> from</w:t>
      </w:r>
      <w:r>
        <w:rPr>
          <w:rFonts w:ascii="Times New Roman" w:eastAsia="Times New Roman" w:hAnsi="Times New Roman" w:cs="Times New Roman"/>
          <w:bCs/>
          <w:sz w:val="24"/>
          <w:szCs w:val="24"/>
        </w:rPr>
        <w:t xml:space="preserve"> 21 minutes to 2 hours.</w:t>
      </w:r>
    </w:p>
    <w:p w14:paraId="3C45F9A7" w14:textId="77777777" w:rsidR="00EC3F91" w:rsidRPr="008F2ABB" w:rsidRDefault="00EC3F91">
      <w:pPr>
        <w:spacing w:line="360" w:lineRule="auto"/>
        <w:rPr>
          <w:rFonts w:ascii="Times New Roman" w:eastAsia="Times New Roman" w:hAnsi="Times New Roman" w:cs="Times New Roman"/>
          <w:bCs/>
          <w:sz w:val="24"/>
          <w:szCs w:val="24"/>
        </w:rPr>
      </w:pPr>
    </w:p>
    <w:p w14:paraId="63874CBD" w14:textId="77777777" w:rsidR="008379F8" w:rsidRDefault="007C011A">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34F39109" wp14:editId="7F0FCDF9">
            <wp:extent cx="3536756" cy="1760855"/>
            <wp:effectExtent l="0" t="0" r="0" b="0"/>
            <wp:docPr id="4" name="Picture 1" descr="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1.jpg"/>
                    <pic:cNvPicPr>
                      <a:picLocks noChangeAspect="1"/>
                    </pic:cNvPicPr>
                  </pic:nvPicPr>
                  <pic:blipFill rotWithShape="1">
                    <a:blip r:embed="rId15" cstate="print">
                      <a:extLst>
                        <a:ext uri="{28A0092B-C50C-407E-A947-70E740481C1C}">
                          <a14:useLocalDpi xmlns:a14="http://schemas.microsoft.com/office/drawing/2010/main"/>
                        </a:ext>
                      </a:extLst>
                    </a:blip>
                    <a:srcRect/>
                    <a:stretch/>
                  </pic:blipFill>
                  <pic:spPr>
                    <a:xfrm>
                      <a:off x="0" y="0"/>
                      <a:ext cx="3536315" cy="1760855"/>
                    </a:xfrm>
                    <a:prstGeom prst="roundRect">
                      <a:avLst>
                        <a:gd name="adj" fmla="val 8594"/>
                      </a:avLst>
                    </a:prstGeom>
                    <a:solidFill>
                      <a:srgbClr val="FFFFFF">
                        <a:shade val="85000"/>
                      </a:srgbClr>
                    </a:solidFill>
                    <a:ln>
                      <a:noFill/>
                    </a:ln>
                    <a:effectLst/>
                  </pic:spPr>
                </pic:pic>
              </a:graphicData>
            </a:graphic>
          </wp:inline>
        </w:drawing>
      </w:r>
    </w:p>
    <w:p w14:paraId="5897DD07" w14:textId="77777777" w:rsidR="008379F8" w:rsidRDefault="00896F3A">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Figure 5</w:t>
      </w:r>
      <w:r w:rsidR="008F2ABB">
        <w:rPr>
          <w:rFonts w:ascii="Times New Roman" w:eastAsia="Times New Roman" w:hAnsi="Times New Roman" w:cs="Times New Roman"/>
          <w:sz w:val="20"/>
          <w:szCs w:val="20"/>
        </w:rPr>
        <w:t>. Tour Length</w:t>
      </w:r>
    </w:p>
    <w:p w14:paraId="550744BC" w14:textId="77777777" w:rsidR="008F2ABB" w:rsidRDefault="008F2ABB">
      <w:pPr>
        <w:spacing w:line="360" w:lineRule="auto"/>
        <w:rPr>
          <w:rFonts w:ascii="Times New Roman" w:eastAsia="Times New Roman" w:hAnsi="Times New Roman" w:cs="Times New Roman"/>
          <w:sz w:val="20"/>
          <w:szCs w:val="20"/>
        </w:rPr>
      </w:pPr>
    </w:p>
    <w:p w14:paraId="12E4CF6B" w14:textId="77777777" w:rsidR="00EC3F91" w:rsidRPr="0099073D" w:rsidRDefault="00A02817" w:rsidP="00A02817">
      <w:pPr>
        <w:spacing w:line="36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c. </w:t>
      </w:r>
      <w:r w:rsidRPr="0099073D">
        <w:rPr>
          <w:rFonts w:ascii="Times New Roman" w:eastAsia="Times New Roman" w:hAnsi="Times New Roman" w:cs="Times New Roman"/>
          <w:sz w:val="24"/>
          <w:szCs w:val="24"/>
          <w:u w:val="single"/>
        </w:rPr>
        <w:t>Visitors’</w:t>
      </w:r>
      <w:r>
        <w:rPr>
          <w:rFonts w:ascii="Times New Roman" w:eastAsia="Times New Roman" w:hAnsi="Times New Roman" w:cs="Times New Roman"/>
          <w:sz w:val="24"/>
          <w:szCs w:val="24"/>
          <w:u w:val="single"/>
        </w:rPr>
        <w:t xml:space="preserve"> coming and going</w:t>
      </w:r>
    </w:p>
    <w:p w14:paraId="6EF5FDA8" w14:textId="77777777" w:rsidR="00A02817" w:rsidRDefault="00A02817" w:rsidP="00A0281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collectors kept track of the amount of visitors that came and went during the tours. As demonstrated below (figure 6), the majority of tours were malleable, experiencing a high level of visitor flux. </w:t>
      </w:r>
    </w:p>
    <w:p w14:paraId="6E11024D" w14:textId="77777777" w:rsidR="00EC3F91" w:rsidRDefault="00EC3F91" w:rsidP="00A02817">
      <w:pPr>
        <w:spacing w:line="360" w:lineRule="auto"/>
        <w:rPr>
          <w:rFonts w:ascii="Times New Roman" w:eastAsia="Times New Roman" w:hAnsi="Times New Roman" w:cs="Times New Roman"/>
          <w:sz w:val="24"/>
          <w:szCs w:val="24"/>
        </w:rPr>
      </w:pPr>
    </w:p>
    <w:p w14:paraId="1D922FF2" w14:textId="77777777" w:rsidR="00A02817" w:rsidRDefault="00A02817" w:rsidP="00A02817">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C5DC325" wp14:editId="54141551">
            <wp:extent cx="4233545" cy="3250312"/>
            <wp:effectExtent l="0" t="0" r="8255" b="1270"/>
            <wp:docPr id="48" name="Picture 2" descr="General finding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eneral findings22.jpg"/>
                    <pic:cNvPicPr>
                      <a:picLocks noChangeAspect="1"/>
                    </pic:cNvPicPr>
                  </pic:nvPicPr>
                  <pic:blipFill rotWithShape="1">
                    <a:blip r:embed="rId16" cstate="print">
                      <a:extLst>
                        <a:ext uri="{28A0092B-C50C-407E-A947-70E740481C1C}">
                          <a14:useLocalDpi xmlns:a14="http://schemas.microsoft.com/office/drawing/2010/main"/>
                        </a:ext>
                      </a:extLst>
                    </a:blip>
                    <a:srcRect/>
                    <a:stretch/>
                  </pic:blipFill>
                  <pic:spPr>
                    <a:xfrm>
                      <a:off x="0" y="0"/>
                      <a:ext cx="4233545" cy="3249930"/>
                    </a:xfrm>
                    <a:prstGeom prst="roundRect">
                      <a:avLst>
                        <a:gd name="adj" fmla="val 8594"/>
                      </a:avLst>
                    </a:prstGeom>
                    <a:solidFill>
                      <a:srgbClr val="FFFFFF">
                        <a:shade val="85000"/>
                      </a:srgbClr>
                    </a:solidFill>
                    <a:ln>
                      <a:noFill/>
                    </a:ln>
                    <a:effectLst/>
                  </pic:spPr>
                </pic:pic>
              </a:graphicData>
            </a:graphic>
          </wp:inline>
        </w:drawing>
      </w:r>
    </w:p>
    <w:p w14:paraId="0C462704" w14:textId="77777777" w:rsidR="00A02817" w:rsidRPr="004C0C8F" w:rsidRDefault="00A02817" w:rsidP="00A0281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Figure 6. Tour Size Fluctuation </w:t>
      </w:r>
    </w:p>
    <w:p w14:paraId="7A537E98" w14:textId="77777777" w:rsidR="00A02817" w:rsidRDefault="00A02817">
      <w:pPr>
        <w:spacing w:line="360" w:lineRule="auto"/>
        <w:rPr>
          <w:rFonts w:ascii="Times New Roman" w:eastAsia="Times New Roman" w:hAnsi="Times New Roman" w:cs="Times New Roman"/>
          <w:sz w:val="20"/>
          <w:szCs w:val="20"/>
        </w:rPr>
      </w:pPr>
    </w:p>
    <w:p w14:paraId="0E1EBE80" w14:textId="0155880A" w:rsidR="006D3E56" w:rsidRPr="00896F3A" w:rsidRDefault="00A02817" w:rsidP="00985510">
      <w:pPr>
        <w:spacing w:line="36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d</w:t>
      </w:r>
      <w:r w:rsidR="00985510" w:rsidRPr="00896F3A">
        <w:rPr>
          <w:rFonts w:ascii="Times New Roman" w:eastAsia="Times New Roman" w:hAnsi="Times New Roman" w:cs="Times New Roman"/>
          <w:sz w:val="24"/>
          <w:szCs w:val="24"/>
          <w:u w:val="single"/>
        </w:rPr>
        <w:t xml:space="preserve">. </w:t>
      </w:r>
      <w:r w:rsidR="00896F3A">
        <w:rPr>
          <w:rFonts w:ascii="Times New Roman" w:eastAsia="Times New Roman" w:hAnsi="Times New Roman" w:cs="Times New Roman"/>
          <w:sz w:val="24"/>
          <w:szCs w:val="24"/>
          <w:u w:val="single"/>
        </w:rPr>
        <w:t>Tour description</w:t>
      </w:r>
    </w:p>
    <w:p w14:paraId="77F53D15" w14:textId="77777777" w:rsidR="00985510" w:rsidRDefault="00896F3A" w:rsidP="0098551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the survey, v</w:t>
      </w:r>
      <w:r w:rsidR="00985510">
        <w:rPr>
          <w:rFonts w:ascii="Times New Roman" w:eastAsia="Times New Roman" w:hAnsi="Times New Roman" w:cs="Times New Roman"/>
          <w:sz w:val="24"/>
          <w:szCs w:val="24"/>
        </w:rPr>
        <w:t xml:space="preserve">isitors </w:t>
      </w:r>
      <w:r>
        <w:rPr>
          <w:rFonts w:ascii="Times New Roman" w:eastAsia="Times New Roman" w:hAnsi="Times New Roman" w:cs="Times New Roman"/>
          <w:sz w:val="24"/>
          <w:szCs w:val="24"/>
        </w:rPr>
        <w:t xml:space="preserve">were asked </w:t>
      </w:r>
      <w:r w:rsidR="00985510">
        <w:rPr>
          <w:rFonts w:ascii="Times New Roman" w:eastAsia="Times New Roman" w:hAnsi="Times New Roman" w:cs="Times New Roman"/>
          <w:sz w:val="24"/>
          <w:szCs w:val="24"/>
        </w:rPr>
        <w:t xml:space="preserve">to select </w:t>
      </w:r>
      <w:r>
        <w:rPr>
          <w:rFonts w:ascii="Times New Roman" w:eastAsia="Times New Roman" w:hAnsi="Times New Roman" w:cs="Times New Roman"/>
          <w:sz w:val="24"/>
          <w:szCs w:val="24"/>
        </w:rPr>
        <w:t xml:space="preserve">3 </w:t>
      </w:r>
      <w:r w:rsidR="00985510">
        <w:rPr>
          <w:rFonts w:ascii="Times New Roman" w:eastAsia="Times New Roman" w:hAnsi="Times New Roman" w:cs="Times New Roman"/>
          <w:sz w:val="24"/>
          <w:szCs w:val="24"/>
        </w:rPr>
        <w:t>words they would use to describe the tour from a bank of 12 words. As demonstra</w:t>
      </w:r>
      <w:r w:rsidR="00A02817">
        <w:rPr>
          <w:rFonts w:ascii="Times New Roman" w:eastAsia="Times New Roman" w:hAnsi="Times New Roman" w:cs="Times New Roman"/>
          <w:sz w:val="24"/>
          <w:szCs w:val="24"/>
        </w:rPr>
        <w:t>ted below (figure 7</w:t>
      </w:r>
      <w:r w:rsidR="00985510">
        <w:rPr>
          <w:rFonts w:ascii="Times New Roman" w:eastAsia="Times New Roman" w:hAnsi="Times New Roman" w:cs="Times New Roman"/>
          <w:sz w:val="24"/>
          <w:szCs w:val="24"/>
        </w:rPr>
        <w:t>), visitors felt the tours were collaborative, informative, and fun more than anything else.</w:t>
      </w:r>
      <w:r>
        <w:rPr>
          <w:rFonts w:ascii="Times New Roman" w:eastAsia="Times New Roman" w:hAnsi="Times New Roman" w:cs="Times New Roman"/>
          <w:sz w:val="24"/>
          <w:szCs w:val="24"/>
        </w:rPr>
        <w:t xml:space="preserve"> </w:t>
      </w:r>
    </w:p>
    <w:p w14:paraId="1635453E" w14:textId="77777777" w:rsidR="00EC3F91" w:rsidRDefault="00EC3F91" w:rsidP="00985510">
      <w:pPr>
        <w:spacing w:line="360" w:lineRule="auto"/>
        <w:rPr>
          <w:rFonts w:ascii="Times New Roman" w:eastAsia="Times New Roman" w:hAnsi="Times New Roman" w:cs="Times New Roman"/>
          <w:sz w:val="24"/>
          <w:szCs w:val="24"/>
        </w:rPr>
      </w:pPr>
    </w:p>
    <w:p w14:paraId="14AE23AF" w14:textId="77777777" w:rsidR="00985510" w:rsidRDefault="007C011A" w:rsidP="00985510">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182AB14" wp14:editId="2CE9F243">
            <wp:extent cx="5486400" cy="2037483"/>
            <wp:effectExtent l="0" t="0" r="0" b="0"/>
            <wp:docPr id="31" name="Picture 4" descr="word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wordle2.jpg"/>
                    <pic:cNvPicPr>
                      <a:picLocks noChangeAspect="1"/>
                    </pic:cNvPicPr>
                  </pic:nvPicPr>
                  <pic:blipFill rotWithShape="1">
                    <a:blip r:embed="rId17" cstate="print">
                      <a:extLst>
                        <a:ext uri="{28A0092B-C50C-407E-A947-70E740481C1C}">
                          <a14:useLocalDpi xmlns:a14="http://schemas.microsoft.com/office/drawing/2010/main"/>
                        </a:ext>
                      </a:extLst>
                    </a:blip>
                    <a:srcRect/>
                    <a:stretch/>
                  </pic:blipFill>
                  <pic:spPr>
                    <a:xfrm>
                      <a:off x="0" y="0"/>
                      <a:ext cx="5486400" cy="2037080"/>
                    </a:xfrm>
                    <a:prstGeom prst="roundRect">
                      <a:avLst>
                        <a:gd name="adj" fmla="val 8594"/>
                      </a:avLst>
                    </a:prstGeom>
                    <a:solidFill>
                      <a:srgbClr val="FFFFFF">
                        <a:shade val="85000"/>
                      </a:srgbClr>
                    </a:solidFill>
                    <a:ln>
                      <a:noFill/>
                    </a:ln>
                    <a:effectLst/>
                  </pic:spPr>
                </pic:pic>
              </a:graphicData>
            </a:graphic>
          </wp:inline>
        </w:drawing>
      </w:r>
    </w:p>
    <w:p w14:paraId="779BA0FA" w14:textId="77777777" w:rsidR="00985510" w:rsidRDefault="00A02817" w:rsidP="00985510">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Figure 7</w:t>
      </w:r>
      <w:r w:rsidR="00985510">
        <w:rPr>
          <w:rFonts w:ascii="Times New Roman" w:eastAsia="Times New Roman" w:hAnsi="Times New Roman" w:cs="Times New Roman"/>
          <w:sz w:val="20"/>
          <w:szCs w:val="20"/>
        </w:rPr>
        <w:t>. Visitors’ Tour Description</w:t>
      </w:r>
    </w:p>
    <w:p w14:paraId="287B7DB3" w14:textId="77777777" w:rsidR="00985510" w:rsidRPr="00EB0077" w:rsidRDefault="00985510" w:rsidP="00985510">
      <w:pPr>
        <w:spacing w:line="360" w:lineRule="auto"/>
        <w:rPr>
          <w:rFonts w:ascii="Times New Roman" w:eastAsia="Times New Roman" w:hAnsi="Times New Roman" w:cs="Times New Roman"/>
          <w:sz w:val="20"/>
          <w:szCs w:val="20"/>
        </w:rPr>
      </w:pPr>
    </w:p>
    <w:p w14:paraId="2491FEA4" w14:textId="77777777" w:rsidR="00EC3F91" w:rsidRPr="00896F3A" w:rsidRDefault="00A02817" w:rsidP="00985510">
      <w:pPr>
        <w:spacing w:line="36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e</w:t>
      </w:r>
      <w:r w:rsidR="00985510" w:rsidRPr="00896F3A">
        <w:rPr>
          <w:rFonts w:ascii="Times New Roman" w:eastAsia="Times New Roman" w:hAnsi="Times New Roman" w:cs="Times New Roman"/>
          <w:sz w:val="24"/>
          <w:szCs w:val="24"/>
          <w:u w:val="single"/>
        </w:rPr>
        <w:t xml:space="preserve">. </w:t>
      </w:r>
      <w:r w:rsidR="00896F3A" w:rsidRPr="00896F3A">
        <w:rPr>
          <w:rFonts w:ascii="Times New Roman" w:eastAsia="Times New Roman" w:hAnsi="Times New Roman" w:cs="Times New Roman"/>
          <w:sz w:val="24"/>
          <w:szCs w:val="24"/>
          <w:u w:val="single"/>
        </w:rPr>
        <w:t>Post-tour feeling</w:t>
      </w:r>
    </w:p>
    <w:p w14:paraId="0FE29F6A" w14:textId="77777777" w:rsidR="00985510" w:rsidRDefault="00896F3A" w:rsidP="0098551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the survey, v</w:t>
      </w:r>
      <w:r w:rsidR="00985510">
        <w:rPr>
          <w:rFonts w:ascii="Times New Roman" w:eastAsia="Times New Roman" w:hAnsi="Times New Roman" w:cs="Times New Roman"/>
          <w:sz w:val="24"/>
          <w:szCs w:val="24"/>
        </w:rPr>
        <w:t xml:space="preserve">isitors were also asked to choose </w:t>
      </w:r>
      <w:r>
        <w:rPr>
          <w:rFonts w:ascii="Times New Roman" w:eastAsia="Times New Roman" w:hAnsi="Times New Roman" w:cs="Times New Roman"/>
          <w:sz w:val="24"/>
          <w:szCs w:val="24"/>
        </w:rPr>
        <w:t xml:space="preserve">3 </w:t>
      </w:r>
      <w:r w:rsidR="00985510">
        <w:rPr>
          <w:rFonts w:ascii="Times New Roman" w:eastAsia="Times New Roman" w:hAnsi="Times New Roman" w:cs="Times New Roman"/>
          <w:sz w:val="24"/>
          <w:szCs w:val="24"/>
        </w:rPr>
        <w:t xml:space="preserve">words </w:t>
      </w:r>
      <w:r>
        <w:rPr>
          <w:rFonts w:ascii="Times New Roman" w:eastAsia="Times New Roman" w:hAnsi="Times New Roman" w:cs="Times New Roman"/>
          <w:sz w:val="24"/>
          <w:szCs w:val="24"/>
        </w:rPr>
        <w:t>that best described</w:t>
      </w:r>
      <w:r w:rsidR="00985510">
        <w:rPr>
          <w:rFonts w:ascii="Times New Roman" w:eastAsia="Times New Roman" w:hAnsi="Times New Roman" w:cs="Times New Roman"/>
          <w:sz w:val="24"/>
          <w:szCs w:val="24"/>
        </w:rPr>
        <w:t xml:space="preserve"> how they felt after the tour from a bank of 12 words.</w:t>
      </w:r>
      <w:r>
        <w:rPr>
          <w:rFonts w:ascii="Times New Roman" w:eastAsia="Times New Roman" w:hAnsi="Times New Roman" w:cs="Times New Roman"/>
          <w:sz w:val="24"/>
          <w:szCs w:val="24"/>
        </w:rPr>
        <w:t xml:space="preserve"> As demo</w:t>
      </w:r>
      <w:r w:rsidR="00A02817">
        <w:rPr>
          <w:rFonts w:ascii="Times New Roman" w:eastAsia="Times New Roman" w:hAnsi="Times New Roman" w:cs="Times New Roman"/>
          <w:sz w:val="24"/>
          <w:szCs w:val="24"/>
        </w:rPr>
        <w:t>nstrated below (figure 8</w:t>
      </w:r>
      <w:r w:rsidR="00985510">
        <w:rPr>
          <w:rFonts w:ascii="Times New Roman" w:eastAsia="Times New Roman" w:hAnsi="Times New Roman" w:cs="Times New Roman"/>
          <w:sz w:val="24"/>
          <w:szCs w:val="24"/>
        </w:rPr>
        <w:t>), they reported feeling stimulated, inspired, curious, and connected with others more than anything else.</w:t>
      </w:r>
    </w:p>
    <w:p w14:paraId="040A6414" w14:textId="77777777" w:rsidR="00EC3F91" w:rsidRDefault="00EC3F91" w:rsidP="00985510">
      <w:pPr>
        <w:spacing w:line="360" w:lineRule="auto"/>
        <w:rPr>
          <w:rFonts w:ascii="Times New Roman" w:eastAsia="Times New Roman" w:hAnsi="Times New Roman" w:cs="Times New Roman"/>
          <w:sz w:val="24"/>
          <w:szCs w:val="24"/>
        </w:rPr>
      </w:pPr>
    </w:p>
    <w:p w14:paraId="1DADFA15" w14:textId="77777777" w:rsidR="00985510" w:rsidRDefault="007C011A" w:rsidP="00985510">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5FFBF92" wp14:editId="5F65059A">
            <wp:extent cx="5486400" cy="2011939"/>
            <wp:effectExtent l="0" t="0" r="0" b="0"/>
            <wp:docPr id="32" name="Picture 3" descr="wor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wordle.jpg"/>
                    <pic:cNvPicPr>
                      <a:picLocks noChangeAspect="1"/>
                    </pic:cNvPicPr>
                  </pic:nvPicPr>
                  <pic:blipFill rotWithShape="1">
                    <a:blip r:embed="rId18" cstate="print">
                      <a:extLst>
                        <a:ext uri="{28A0092B-C50C-407E-A947-70E740481C1C}">
                          <a14:useLocalDpi xmlns:a14="http://schemas.microsoft.com/office/drawing/2010/main"/>
                        </a:ext>
                      </a:extLst>
                    </a:blip>
                    <a:srcRect/>
                    <a:stretch/>
                  </pic:blipFill>
                  <pic:spPr>
                    <a:xfrm>
                      <a:off x="0" y="0"/>
                      <a:ext cx="5486400" cy="2011680"/>
                    </a:xfrm>
                    <a:prstGeom prst="roundRect">
                      <a:avLst>
                        <a:gd name="adj" fmla="val 8594"/>
                      </a:avLst>
                    </a:prstGeom>
                    <a:solidFill>
                      <a:srgbClr val="FFFFFF">
                        <a:shade val="85000"/>
                      </a:srgbClr>
                    </a:solidFill>
                    <a:ln>
                      <a:noFill/>
                    </a:ln>
                    <a:effectLst/>
                  </pic:spPr>
                </pic:pic>
              </a:graphicData>
            </a:graphic>
          </wp:inline>
        </w:drawing>
      </w:r>
    </w:p>
    <w:p w14:paraId="365FAE8D" w14:textId="77777777" w:rsidR="00985510" w:rsidRDefault="00A02817" w:rsidP="00985510">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Figure 8</w:t>
      </w:r>
      <w:r w:rsidR="00985510">
        <w:rPr>
          <w:rFonts w:ascii="Times New Roman" w:eastAsia="Times New Roman" w:hAnsi="Times New Roman" w:cs="Times New Roman"/>
          <w:sz w:val="20"/>
          <w:szCs w:val="20"/>
        </w:rPr>
        <w:t>. Visitors’ Post-Tour Feelings</w:t>
      </w:r>
    </w:p>
    <w:p w14:paraId="0FB83689" w14:textId="77777777" w:rsidR="00985510" w:rsidRDefault="00985510">
      <w:pPr>
        <w:spacing w:line="360" w:lineRule="auto"/>
        <w:rPr>
          <w:rFonts w:ascii="Times New Roman" w:eastAsia="Times New Roman" w:hAnsi="Times New Roman" w:cs="Times New Roman"/>
          <w:sz w:val="20"/>
          <w:szCs w:val="20"/>
        </w:rPr>
      </w:pPr>
    </w:p>
    <w:p w14:paraId="2910DB0C" w14:textId="77777777" w:rsidR="005D085C" w:rsidRDefault="005D085C">
      <w:pPr>
        <w:spacing w:line="360" w:lineRule="auto"/>
        <w:rPr>
          <w:rFonts w:ascii="Times New Roman" w:eastAsia="Times New Roman" w:hAnsi="Times New Roman" w:cs="Times New Roman"/>
          <w:sz w:val="20"/>
          <w:szCs w:val="20"/>
        </w:rPr>
      </w:pPr>
    </w:p>
    <w:p w14:paraId="06B01475" w14:textId="77777777" w:rsidR="005D085C" w:rsidRPr="008F2ABB" w:rsidRDefault="005D085C">
      <w:pPr>
        <w:spacing w:line="360" w:lineRule="auto"/>
        <w:rPr>
          <w:rFonts w:ascii="Times New Roman" w:eastAsia="Times New Roman" w:hAnsi="Times New Roman" w:cs="Times New Roman"/>
          <w:sz w:val="20"/>
          <w:szCs w:val="20"/>
        </w:rPr>
      </w:pPr>
    </w:p>
    <w:p w14:paraId="2C0D8FB7" w14:textId="77777777" w:rsidR="00AD27B0" w:rsidRDefault="00896F3A">
      <w:pPr>
        <w:spacing w:line="360" w:lineRule="auto"/>
        <w:rPr>
          <w:rFonts w:ascii="Times New Roman" w:eastAsia="Times New Roman" w:hAnsi="Times New Roman" w:cs="Times New Roman"/>
          <w:b/>
          <w:bCs/>
          <w:sz w:val="24"/>
          <w:szCs w:val="24"/>
        </w:rPr>
      </w:pPr>
      <w:r w:rsidRPr="00896F3A">
        <w:rPr>
          <w:rFonts w:ascii="Times New Roman" w:eastAsia="Times New Roman" w:hAnsi="Times New Roman" w:cs="Times New Roman"/>
          <w:b/>
          <w:bCs/>
          <w:sz w:val="24"/>
          <w:szCs w:val="24"/>
        </w:rPr>
        <w:t>2. Goals</w:t>
      </w:r>
    </w:p>
    <w:p w14:paraId="1F4F36B3" w14:textId="77777777" w:rsidR="00EC3F91" w:rsidRPr="00896F3A" w:rsidRDefault="00EC3F91">
      <w:pPr>
        <w:spacing w:line="360" w:lineRule="auto"/>
        <w:rPr>
          <w:rFonts w:ascii="Times New Roman" w:eastAsia="Times New Roman" w:hAnsi="Times New Roman" w:cs="Times New Roman"/>
          <w:b/>
          <w:bCs/>
          <w:sz w:val="24"/>
          <w:szCs w:val="24"/>
        </w:rPr>
      </w:pPr>
    </w:p>
    <w:p w14:paraId="3CF234FD" w14:textId="77777777" w:rsidR="00EC3F91" w:rsidRPr="007D4932" w:rsidRDefault="00AD27B0">
      <w:pPr>
        <w:spacing w:line="360" w:lineRule="auto"/>
        <w:rPr>
          <w:rFonts w:ascii="Times New Roman" w:eastAsia="Times New Roman" w:hAnsi="Times New Roman" w:cs="Times New Roman"/>
          <w:b/>
          <w:bCs/>
          <w:sz w:val="24"/>
          <w:szCs w:val="24"/>
          <w:u w:val="single"/>
        </w:rPr>
      </w:pPr>
      <w:r w:rsidRPr="007D4932">
        <w:rPr>
          <w:rFonts w:ascii="Times New Roman" w:eastAsia="Times New Roman" w:hAnsi="Times New Roman" w:cs="Times New Roman"/>
          <w:b/>
          <w:bCs/>
          <w:sz w:val="24"/>
          <w:szCs w:val="24"/>
          <w:u w:val="single"/>
        </w:rPr>
        <w:t>Goal 1: Visitors will create a memory</w:t>
      </w:r>
    </w:p>
    <w:p w14:paraId="32E79E16" w14:textId="77777777" w:rsidR="00985510" w:rsidRDefault="00896F3A" w:rsidP="0098551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interview, </w:t>
      </w:r>
      <w:r w:rsidR="00985510">
        <w:rPr>
          <w:rFonts w:ascii="Times New Roman" w:eastAsia="Times New Roman" w:hAnsi="Times New Roman" w:cs="Times New Roman"/>
          <w:sz w:val="24"/>
          <w:szCs w:val="24"/>
        </w:rPr>
        <w:t xml:space="preserve">visitors were </w:t>
      </w:r>
      <w:r>
        <w:rPr>
          <w:rFonts w:ascii="Times New Roman" w:eastAsia="Times New Roman" w:hAnsi="Times New Roman" w:cs="Times New Roman"/>
          <w:sz w:val="24"/>
          <w:szCs w:val="24"/>
        </w:rPr>
        <w:t>asked what they would remember most tomorrow about the tour they had just went on</w:t>
      </w:r>
      <w:r w:rsidR="00985510">
        <w:rPr>
          <w:rFonts w:ascii="Times New Roman" w:eastAsia="Times New Roman" w:hAnsi="Times New Roman" w:cs="Times New Roman"/>
          <w:sz w:val="24"/>
          <w:szCs w:val="24"/>
        </w:rPr>
        <w:t xml:space="preserve">. Most visitors </w:t>
      </w:r>
      <w:r>
        <w:rPr>
          <w:rFonts w:ascii="Times New Roman" w:eastAsia="Times New Roman" w:hAnsi="Times New Roman" w:cs="Times New Roman"/>
          <w:sz w:val="24"/>
          <w:szCs w:val="24"/>
        </w:rPr>
        <w:t>listed</w:t>
      </w:r>
      <w:r w:rsidR="00985510">
        <w:rPr>
          <w:rFonts w:ascii="Times New Roman" w:eastAsia="Times New Roman" w:hAnsi="Times New Roman" w:cs="Times New Roman"/>
          <w:sz w:val="24"/>
          <w:szCs w:val="24"/>
        </w:rPr>
        <w:t xml:space="preserve"> multiple items</w:t>
      </w:r>
      <w:r>
        <w:rPr>
          <w:rFonts w:ascii="Times New Roman" w:eastAsia="Times New Roman" w:hAnsi="Times New Roman" w:cs="Times New Roman"/>
          <w:sz w:val="24"/>
          <w:szCs w:val="24"/>
        </w:rPr>
        <w:t xml:space="preserve"> as particularly memorable</w:t>
      </w:r>
      <w:r w:rsidR="00985510">
        <w:rPr>
          <w:rFonts w:ascii="Times New Roman" w:eastAsia="Times New Roman" w:hAnsi="Times New Roman" w:cs="Times New Roman"/>
          <w:sz w:val="24"/>
          <w:szCs w:val="24"/>
        </w:rPr>
        <w:t xml:space="preserve">. As demonstrated below, visitors brought up </w:t>
      </w:r>
      <w:r w:rsidR="00985510" w:rsidRPr="00132802">
        <w:rPr>
          <w:rFonts w:ascii="Times New Roman" w:eastAsia="Times New Roman" w:hAnsi="Times New Roman" w:cs="Times New Roman"/>
          <w:b/>
          <w:sz w:val="24"/>
          <w:szCs w:val="24"/>
        </w:rPr>
        <w:t>a specific piece</w:t>
      </w:r>
      <w:r w:rsidR="00985510">
        <w:rPr>
          <w:rFonts w:ascii="Times New Roman" w:eastAsia="Times New Roman" w:hAnsi="Times New Roman" w:cs="Times New Roman"/>
          <w:sz w:val="24"/>
          <w:szCs w:val="24"/>
        </w:rPr>
        <w:t xml:space="preserve"> (N=11) and </w:t>
      </w:r>
      <w:r w:rsidR="00985510" w:rsidRPr="00132802">
        <w:rPr>
          <w:rFonts w:ascii="Times New Roman" w:eastAsia="Times New Roman" w:hAnsi="Times New Roman" w:cs="Times New Roman"/>
          <w:b/>
          <w:sz w:val="24"/>
          <w:szCs w:val="24"/>
        </w:rPr>
        <w:t>the group experience</w:t>
      </w:r>
      <w:r w:rsidR="00985510">
        <w:rPr>
          <w:rFonts w:ascii="Times New Roman" w:eastAsia="Times New Roman" w:hAnsi="Times New Roman" w:cs="Times New Roman"/>
          <w:sz w:val="24"/>
          <w:szCs w:val="24"/>
        </w:rPr>
        <w:t xml:space="preserve"> (N=11) most frequently. </w:t>
      </w:r>
    </w:p>
    <w:p w14:paraId="7AA8731A" w14:textId="77777777" w:rsidR="00985510" w:rsidRDefault="00985510" w:rsidP="00985510">
      <w:pPr>
        <w:spacing w:line="36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2296"/>
        <w:gridCol w:w="5318"/>
      </w:tblGrid>
      <w:tr w:rsidR="00985510" w:rsidRPr="004818AC" w14:paraId="65FB8AD2" w14:textId="77777777" w:rsidTr="006D3E56">
        <w:trPr>
          <w:trHeight w:val="395"/>
        </w:trPr>
        <w:tc>
          <w:tcPr>
            <w:tcW w:w="0" w:type="auto"/>
            <w:shd w:val="clear" w:color="auto" w:fill="auto"/>
          </w:tcPr>
          <w:p w14:paraId="2B54A6BB" w14:textId="77777777" w:rsidR="00985510" w:rsidRPr="004818AC" w:rsidRDefault="00985510" w:rsidP="00985510">
            <w:pPr>
              <w:spacing w:line="240" w:lineRule="auto"/>
              <w:rPr>
                <w:rFonts w:ascii="Times New Roman" w:eastAsia="Times New Roman" w:hAnsi="Times New Roman" w:cs="Times New Roman"/>
                <w:b/>
                <w:sz w:val="24"/>
                <w:szCs w:val="24"/>
              </w:rPr>
            </w:pPr>
            <w:r w:rsidRPr="004818AC">
              <w:rPr>
                <w:rFonts w:ascii="Times New Roman" w:eastAsia="Times New Roman" w:hAnsi="Times New Roman" w:cs="Times New Roman"/>
                <w:b/>
                <w:sz w:val="24"/>
                <w:szCs w:val="24"/>
              </w:rPr>
              <w:t>Main Themes</w:t>
            </w:r>
          </w:p>
        </w:tc>
        <w:tc>
          <w:tcPr>
            <w:tcW w:w="0" w:type="auto"/>
            <w:shd w:val="clear" w:color="auto" w:fill="auto"/>
          </w:tcPr>
          <w:p w14:paraId="698D1831" w14:textId="77777777" w:rsidR="00985510" w:rsidRPr="004818AC" w:rsidRDefault="00985510" w:rsidP="00985510">
            <w:pPr>
              <w:spacing w:line="240" w:lineRule="auto"/>
              <w:rPr>
                <w:rFonts w:ascii="Times New Roman" w:eastAsia="Times New Roman" w:hAnsi="Times New Roman" w:cs="Times New Roman"/>
                <w:b/>
                <w:sz w:val="24"/>
                <w:szCs w:val="24"/>
              </w:rPr>
            </w:pPr>
            <w:r w:rsidRPr="004818AC">
              <w:rPr>
                <w:rFonts w:ascii="Times New Roman" w:eastAsia="Times New Roman" w:hAnsi="Times New Roman" w:cs="Times New Roman"/>
                <w:b/>
                <w:sz w:val="24"/>
                <w:szCs w:val="24"/>
              </w:rPr>
              <w:t>Sub-Themes</w:t>
            </w:r>
          </w:p>
        </w:tc>
        <w:tc>
          <w:tcPr>
            <w:tcW w:w="0" w:type="auto"/>
            <w:shd w:val="clear" w:color="auto" w:fill="auto"/>
          </w:tcPr>
          <w:p w14:paraId="64E5FBD8" w14:textId="77777777" w:rsidR="00985510" w:rsidRPr="004818AC" w:rsidRDefault="00985510" w:rsidP="00985510">
            <w:pPr>
              <w:spacing w:line="240" w:lineRule="auto"/>
              <w:rPr>
                <w:rFonts w:ascii="Times New Roman" w:eastAsia="Times New Roman" w:hAnsi="Times New Roman" w:cs="Times New Roman"/>
                <w:b/>
                <w:sz w:val="24"/>
                <w:szCs w:val="24"/>
              </w:rPr>
            </w:pPr>
            <w:r w:rsidRPr="004818AC">
              <w:rPr>
                <w:rFonts w:ascii="Times New Roman" w:eastAsia="Times New Roman" w:hAnsi="Times New Roman" w:cs="Times New Roman"/>
                <w:b/>
                <w:sz w:val="24"/>
                <w:szCs w:val="24"/>
              </w:rPr>
              <w:t>Quotes</w:t>
            </w:r>
          </w:p>
        </w:tc>
      </w:tr>
      <w:tr w:rsidR="00985510" w:rsidRPr="004818AC" w14:paraId="10302443" w14:textId="77777777" w:rsidTr="006D3E56">
        <w:tc>
          <w:tcPr>
            <w:tcW w:w="0" w:type="auto"/>
            <w:shd w:val="clear" w:color="auto" w:fill="auto"/>
          </w:tcPr>
          <w:p w14:paraId="7E099611" w14:textId="77777777" w:rsidR="00985510" w:rsidRPr="004818AC" w:rsidRDefault="00985510" w:rsidP="00985510">
            <w:pPr>
              <w:spacing w:line="240" w:lineRule="auto"/>
              <w:rPr>
                <w:rFonts w:ascii="Times New Roman" w:eastAsia="Times New Roman" w:hAnsi="Times New Roman" w:cs="Times New Roman"/>
                <w:b/>
                <w:sz w:val="24"/>
                <w:szCs w:val="24"/>
              </w:rPr>
            </w:pPr>
            <w:r w:rsidRPr="004818AC">
              <w:rPr>
                <w:rFonts w:ascii="Times New Roman" w:eastAsia="Times New Roman" w:hAnsi="Times New Roman" w:cs="Times New Roman"/>
                <w:sz w:val="24"/>
                <w:szCs w:val="24"/>
              </w:rPr>
              <w:t>A specific piece (11)</w:t>
            </w:r>
          </w:p>
        </w:tc>
        <w:tc>
          <w:tcPr>
            <w:tcW w:w="0" w:type="auto"/>
            <w:shd w:val="clear" w:color="auto" w:fill="auto"/>
          </w:tcPr>
          <w:p w14:paraId="50CF0D13" w14:textId="77777777" w:rsidR="00985510" w:rsidRPr="004818AC" w:rsidRDefault="00985510" w:rsidP="00985510">
            <w:pPr>
              <w:spacing w:line="240" w:lineRule="auto"/>
              <w:rPr>
                <w:rFonts w:ascii="Times New Roman" w:eastAsia="Times New Roman" w:hAnsi="Times New Roman" w:cs="Times New Roman"/>
                <w:sz w:val="24"/>
                <w:szCs w:val="24"/>
              </w:rPr>
            </w:pPr>
            <w:r w:rsidRPr="004818AC">
              <w:rPr>
                <w:rFonts w:ascii="Times New Roman" w:eastAsia="Times New Roman" w:hAnsi="Times New Roman" w:cs="Times New Roman"/>
                <w:sz w:val="24"/>
                <w:szCs w:val="24"/>
              </w:rPr>
              <w:t>N/A</w:t>
            </w:r>
          </w:p>
        </w:tc>
        <w:tc>
          <w:tcPr>
            <w:tcW w:w="0" w:type="auto"/>
            <w:shd w:val="clear" w:color="auto" w:fill="auto"/>
          </w:tcPr>
          <w:p w14:paraId="32357855" w14:textId="77777777" w:rsidR="00985510" w:rsidRPr="004818AC" w:rsidRDefault="00985510" w:rsidP="00985510">
            <w:pPr>
              <w:spacing w:line="240" w:lineRule="auto"/>
              <w:rPr>
                <w:rFonts w:ascii="Times New Roman" w:eastAsia="Times New Roman" w:hAnsi="Times New Roman" w:cs="Times New Roman"/>
                <w:sz w:val="24"/>
                <w:szCs w:val="24"/>
              </w:rPr>
            </w:pPr>
            <w:r w:rsidRPr="004818AC">
              <w:rPr>
                <w:rFonts w:ascii="Times New Roman" w:eastAsia="Times New Roman" w:hAnsi="Times New Roman" w:cs="Times New Roman"/>
                <w:sz w:val="24"/>
                <w:szCs w:val="24"/>
              </w:rPr>
              <w:t xml:space="preserve">“If I was to tell people why I would come back here for or remember…this piece here, right when you enter” (points to </w:t>
            </w:r>
            <w:r w:rsidRPr="004818AC">
              <w:rPr>
                <w:rFonts w:ascii="Times New Roman" w:eastAsia="Times New Roman" w:hAnsi="Times New Roman" w:cs="Times New Roman"/>
                <w:i/>
                <w:sz w:val="24"/>
                <w:szCs w:val="24"/>
              </w:rPr>
              <w:t>Eternity</w:t>
            </w:r>
            <w:r w:rsidRPr="004818AC">
              <w:rPr>
                <w:rFonts w:ascii="Times New Roman" w:eastAsia="Times New Roman" w:hAnsi="Times New Roman" w:cs="Times New Roman"/>
                <w:sz w:val="24"/>
                <w:szCs w:val="24"/>
              </w:rPr>
              <w:t>)</w:t>
            </w:r>
          </w:p>
          <w:p w14:paraId="485613F8" w14:textId="77777777" w:rsidR="00985510" w:rsidRPr="004818AC" w:rsidRDefault="00985510" w:rsidP="00985510">
            <w:pPr>
              <w:spacing w:line="240" w:lineRule="auto"/>
              <w:rPr>
                <w:rFonts w:ascii="Times New Roman" w:eastAsia="Times New Roman" w:hAnsi="Times New Roman" w:cs="Times New Roman"/>
                <w:sz w:val="24"/>
                <w:szCs w:val="24"/>
              </w:rPr>
            </w:pPr>
          </w:p>
          <w:p w14:paraId="2948E8B0" w14:textId="77777777" w:rsidR="00985510" w:rsidRPr="004818AC" w:rsidRDefault="00985510" w:rsidP="00985510">
            <w:pPr>
              <w:spacing w:line="240" w:lineRule="auto"/>
              <w:rPr>
                <w:rFonts w:ascii="Times New Roman" w:eastAsia="Times New Roman" w:hAnsi="Times New Roman" w:cs="Times New Roman"/>
                <w:sz w:val="24"/>
                <w:szCs w:val="24"/>
              </w:rPr>
            </w:pPr>
            <w:r w:rsidRPr="004818AC">
              <w:rPr>
                <w:rFonts w:ascii="Times New Roman" w:eastAsia="Times New Roman" w:hAnsi="Times New Roman" w:cs="Times New Roman"/>
                <w:sz w:val="24"/>
                <w:szCs w:val="24"/>
              </w:rPr>
              <w:t>“Some of the paintings (of the permanent collection) I had not seen before”</w:t>
            </w:r>
          </w:p>
          <w:p w14:paraId="6D136860" w14:textId="77777777" w:rsidR="00985510" w:rsidRPr="004818AC" w:rsidRDefault="00985510" w:rsidP="00985510">
            <w:pPr>
              <w:spacing w:line="240" w:lineRule="auto"/>
              <w:rPr>
                <w:rFonts w:ascii="Times New Roman" w:eastAsia="Times New Roman" w:hAnsi="Times New Roman" w:cs="Times New Roman"/>
                <w:sz w:val="24"/>
                <w:szCs w:val="24"/>
              </w:rPr>
            </w:pPr>
          </w:p>
          <w:p w14:paraId="1C980CCF" w14:textId="77777777" w:rsidR="00985510" w:rsidRPr="004818AC" w:rsidRDefault="00985510" w:rsidP="00985510">
            <w:pPr>
              <w:spacing w:line="240" w:lineRule="auto"/>
              <w:rPr>
                <w:rFonts w:ascii="Times New Roman" w:eastAsia="Times New Roman" w:hAnsi="Times New Roman" w:cs="Times New Roman"/>
                <w:sz w:val="24"/>
                <w:szCs w:val="24"/>
              </w:rPr>
            </w:pPr>
            <w:r w:rsidRPr="004818AC">
              <w:rPr>
                <w:rFonts w:ascii="Times New Roman" w:eastAsia="Times New Roman" w:hAnsi="Times New Roman" w:cs="Times New Roman"/>
                <w:sz w:val="24"/>
                <w:szCs w:val="24"/>
              </w:rPr>
              <w:t>“The pictures from the Layman because they were so weird”</w:t>
            </w:r>
          </w:p>
        </w:tc>
      </w:tr>
      <w:tr w:rsidR="00985510" w:rsidRPr="004818AC" w14:paraId="1C5C531F" w14:textId="77777777" w:rsidTr="006D3E56">
        <w:tc>
          <w:tcPr>
            <w:tcW w:w="0" w:type="auto"/>
            <w:shd w:val="clear" w:color="auto" w:fill="auto"/>
          </w:tcPr>
          <w:p w14:paraId="21EBE79F" w14:textId="77777777" w:rsidR="00985510" w:rsidRPr="004818AC" w:rsidRDefault="00985510" w:rsidP="00985510">
            <w:pPr>
              <w:spacing w:line="240" w:lineRule="auto"/>
              <w:rPr>
                <w:rFonts w:ascii="Times New Roman" w:eastAsia="Times New Roman" w:hAnsi="Times New Roman" w:cs="Times New Roman"/>
                <w:b/>
                <w:sz w:val="24"/>
                <w:szCs w:val="24"/>
              </w:rPr>
            </w:pPr>
            <w:r w:rsidRPr="004818AC">
              <w:rPr>
                <w:rFonts w:ascii="Times New Roman" w:eastAsia="Times New Roman" w:hAnsi="Times New Roman" w:cs="Times New Roman"/>
                <w:sz w:val="24"/>
                <w:szCs w:val="24"/>
              </w:rPr>
              <w:t>The group experience (11)</w:t>
            </w:r>
          </w:p>
        </w:tc>
        <w:tc>
          <w:tcPr>
            <w:tcW w:w="0" w:type="auto"/>
            <w:shd w:val="clear" w:color="auto" w:fill="auto"/>
          </w:tcPr>
          <w:p w14:paraId="72218AF6" w14:textId="77777777" w:rsidR="00985510" w:rsidRPr="004818AC" w:rsidRDefault="00985510" w:rsidP="00985510">
            <w:pPr>
              <w:spacing w:line="240" w:lineRule="auto"/>
              <w:rPr>
                <w:rFonts w:ascii="Times New Roman" w:eastAsia="Times New Roman" w:hAnsi="Times New Roman" w:cs="Times New Roman"/>
                <w:b/>
                <w:sz w:val="24"/>
                <w:szCs w:val="24"/>
              </w:rPr>
            </w:pPr>
            <w:r w:rsidRPr="004818AC">
              <w:rPr>
                <w:rFonts w:ascii="Times New Roman" w:eastAsia="Times New Roman" w:hAnsi="Times New Roman" w:cs="Times New Roman"/>
                <w:sz w:val="24"/>
                <w:szCs w:val="24"/>
              </w:rPr>
              <w:t>Interaction with participants, group size, getting to talk with Frieda</w:t>
            </w:r>
          </w:p>
        </w:tc>
        <w:tc>
          <w:tcPr>
            <w:tcW w:w="0" w:type="auto"/>
            <w:shd w:val="clear" w:color="auto" w:fill="auto"/>
          </w:tcPr>
          <w:p w14:paraId="0BDCF528" w14:textId="77777777" w:rsidR="00985510" w:rsidRPr="004818AC" w:rsidRDefault="00985510" w:rsidP="00985510">
            <w:pPr>
              <w:spacing w:line="240" w:lineRule="auto"/>
              <w:rPr>
                <w:rFonts w:ascii="Times New Roman" w:eastAsia="Times New Roman" w:hAnsi="Times New Roman" w:cs="Times New Roman"/>
                <w:sz w:val="24"/>
                <w:szCs w:val="24"/>
              </w:rPr>
            </w:pPr>
            <w:r w:rsidRPr="004818AC">
              <w:rPr>
                <w:rFonts w:ascii="Times New Roman" w:eastAsia="Times New Roman" w:hAnsi="Times New Roman" w:cs="Times New Roman"/>
                <w:sz w:val="24"/>
                <w:szCs w:val="24"/>
              </w:rPr>
              <w:t>“What I’ll remember most is actually the interaction that was brought out, not just with the pictures themselves, but between the people…I’m glad that all the people participated”</w:t>
            </w:r>
          </w:p>
          <w:p w14:paraId="36B5C7B0" w14:textId="77777777" w:rsidR="00985510" w:rsidRPr="004818AC" w:rsidRDefault="00985510" w:rsidP="00985510">
            <w:pPr>
              <w:spacing w:line="240" w:lineRule="auto"/>
              <w:rPr>
                <w:rFonts w:ascii="Times New Roman" w:eastAsia="Times New Roman" w:hAnsi="Times New Roman" w:cs="Times New Roman"/>
                <w:sz w:val="24"/>
                <w:szCs w:val="24"/>
              </w:rPr>
            </w:pPr>
          </w:p>
          <w:p w14:paraId="76BA81B4" w14:textId="77777777" w:rsidR="00985510" w:rsidRPr="004818AC" w:rsidRDefault="00985510" w:rsidP="00985510">
            <w:pPr>
              <w:spacing w:line="240" w:lineRule="auto"/>
              <w:rPr>
                <w:rFonts w:ascii="Times New Roman" w:eastAsia="Times New Roman" w:hAnsi="Times New Roman" w:cs="Times New Roman"/>
                <w:sz w:val="24"/>
                <w:szCs w:val="24"/>
              </w:rPr>
            </w:pPr>
            <w:r w:rsidRPr="004818AC">
              <w:rPr>
                <w:rFonts w:ascii="Times New Roman" w:eastAsia="Times New Roman" w:hAnsi="Times New Roman" w:cs="Times New Roman"/>
                <w:sz w:val="24"/>
                <w:szCs w:val="24"/>
              </w:rPr>
              <w:t>“Enjoying the group discussion”</w:t>
            </w:r>
          </w:p>
          <w:p w14:paraId="6C0EBD44" w14:textId="77777777" w:rsidR="00985510" w:rsidRPr="004818AC" w:rsidRDefault="00985510" w:rsidP="00985510">
            <w:pPr>
              <w:spacing w:line="240" w:lineRule="auto"/>
              <w:rPr>
                <w:rFonts w:ascii="Times New Roman" w:eastAsia="Times New Roman" w:hAnsi="Times New Roman" w:cs="Times New Roman"/>
                <w:sz w:val="24"/>
                <w:szCs w:val="24"/>
              </w:rPr>
            </w:pPr>
          </w:p>
          <w:p w14:paraId="0C7FC2AE" w14:textId="77777777" w:rsidR="00985510" w:rsidRPr="004818AC" w:rsidRDefault="00985510" w:rsidP="00985510">
            <w:pPr>
              <w:spacing w:line="240" w:lineRule="auto"/>
              <w:rPr>
                <w:rFonts w:ascii="Times New Roman" w:eastAsia="Times New Roman" w:hAnsi="Times New Roman" w:cs="Times New Roman"/>
                <w:sz w:val="24"/>
                <w:szCs w:val="24"/>
              </w:rPr>
            </w:pPr>
            <w:r w:rsidRPr="004818AC">
              <w:rPr>
                <w:rFonts w:ascii="Times New Roman" w:eastAsia="Times New Roman" w:hAnsi="Times New Roman" w:cs="Times New Roman"/>
                <w:sz w:val="24"/>
                <w:szCs w:val="24"/>
              </w:rPr>
              <w:t xml:space="preserve">“I </w:t>
            </w:r>
            <w:r w:rsidR="009077F1">
              <w:rPr>
                <w:rFonts w:ascii="Times New Roman" w:eastAsia="Times New Roman" w:hAnsi="Times New Roman" w:cs="Times New Roman"/>
                <w:sz w:val="24"/>
                <w:szCs w:val="24"/>
              </w:rPr>
              <w:t>liked getting to talk to Frieda</w:t>
            </w:r>
            <w:r w:rsidR="00EA2BD8">
              <w:rPr>
                <w:rFonts w:ascii="Times New Roman" w:eastAsia="Times New Roman" w:hAnsi="Times New Roman" w:cs="Times New Roman"/>
                <w:sz w:val="24"/>
                <w:szCs w:val="24"/>
              </w:rPr>
              <w:t>”</w:t>
            </w:r>
            <w:r w:rsidR="009077F1">
              <w:rPr>
                <w:rFonts w:ascii="Times New Roman" w:eastAsia="Times New Roman" w:hAnsi="Times New Roman" w:cs="Times New Roman"/>
                <w:sz w:val="24"/>
                <w:szCs w:val="24"/>
              </w:rPr>
              <w:t xml:space="preserve"> (Exhibit Curator)</w:t>
            </w:r>
          </w:p>
        </w:tc>
      </w:tr>
      <w:tr w:rsidR="00985510" w:rsidRPr="004818AC" w14:paraId="73B86A88" w14:textId="77777777" w:rsidTr="006D3E56">
        <w:tc>
          <w:tcPr>
            <w:tcW w:w="0" w:type="auto"/>
            <w:shd w:val="clear" w:color="auto" w:fill="auto"/>
          </w:tcPr>
          <w:p w14:paraId="1CED91CC" w14:textId="77777777" w:rsidR="00985510" w:rsidRPr="004818AC" w:rsidRDefault="00985510" w:rsidP="00985510">
            <w:pPr>
              <w:spacing w:line="240" w:lineRule="auto"/>
              <w:rPr>
                <w:rFonts w:ascii="Times New Roman" w:eastAsia="Times New Roman" w:hAnsi="Times New Roman" w:cs="Times New Roman"/>
                <w:b/>
                <w:sz w:val="24"/>
                <w:szCs w:val="24"/>
              </w:rPr>
            </w:pPr>
            <w:r w:rsidRPr="004818AC">
              <w:rPr>
                <w:rFonts w:ascii="Times New Roman" w:eastAsia="Times New Roman" w:hAnsi="Times New Roman" w:cs="Times New Roman"/>
                <w:sz w:val="24"/>
                <w:szCs w:val="24"/>
              </w:rPr>
              <w:t>The interaction with the guide (7)</w:t>
            </w:r>
          </w:p>
        </w:tc>
        <w:tc>
          <w:tcPr>
            <w:tcW w:w="0" w:type="auto"/>
            <w:shd w:val="clear" w:color="auto" w:fill="auto"/>
          </w:tcPr>
          <w:p w14:paraId="60FF082A" w14:textId="77777777" w:rsidR="00985510" w:rsidRPr="004818AC" w:rsidRDefault="00985510" w:rsidP="00985510">
            <w:pPr>
              <w:spacing w:line="240" w:lineRule="auto"/>
              <w:rPr>
                <w:rFonts w:ascii="Times New Roman" w:eastAsia="Times New Roman" w:hAnsi="Times New Roman" w:cs="Times New Roman"/>
                <w:b/>
                <w:sz w:val="24"/>
                <w:szCs w:val="24"/>
              </w:rPr>
            </w:pPr>
            <w:r w:rsidRPr="004818AC">
              <w:rPr>
                <w:rFonts w:ascii="Times New Roman" w:eastAsia="Times New Roman" w:hAnsi="Times New Roman" w:cs="Times New Roman"/>
                <w:sz w:val="24"/>
                <w:szCs w:val="24"/>
              </w:rPr>
              <w:t>Guide’s knowledge, interpretation, and approach</w:t>
            </w:r>
          </w:p>
        </w:tc>
        <w:tc>
          <w:tcPr>
            <w:tcW w:w="0" w:type="auto"/>
            <w:shd w:val="clear" w:color="auto" w:fill="auto"/>
          </w:tcPr>
          <w:p w14:paraId="32E910EB" w14:textId="77777777" w:rsidR="00985510" w:rsidRPr="004818AC" w:rsidRDefault="00985510" w:rsidP="00985510">
            <w:pPr>
              <w:spacing w:line="240" w:lineRule="auto"/>
              <w:rPr>
                <w:rFonts w:ascii="Times New Roman" w:eastAsia="Times New Roman" w:hAnsi="Times New Roman" w:cs="Times New Roman"/>
                <w:sz w:val="24"/>
                <w:szCs w:val="24"/>
              </w:rPr>
            </w:pPr>
            <w:r w:rsidRPr="004818AC">
              <w:rPr>
                <w:rFonts w:ascii="Times New Roman" w:eastAsia="Times New Roman" w:hAnsi="Times New Roman" w:cs="Times New Roman"/>
                <w:sz w:val="24"/>
                <w:szCs w:val="24"/>
              </w:rPr>
              <w:t xml:space="preserve">“Her explanation…the discussion around </w:t>
            </w:r>
            <w:r w:rsidRPr="004818AC">
              <w:rPr>
                <w:rFonts w:ascii="Times New Roman" w:eastAsia="Times New Roman" w:hAnsi="Times New Roman" w:cs="Times New Roman"/>
                <w:i/>
                <w:sz w:val="24"/>
                <w:szCs w:val="24"/>
              </w:rPr>
              <w:t xml:space="preserve">Eternity, </w:t>
            </w:r>
            <w:r w:rsidRPr="004818AC">
              <w:rPr>
                <w:rFonts w:ascii="Times New Roman" w:eastAsia="Times New Roman" w:hAnsi="Times New Roman" w:cs="Times New Roman"/>
                <w:sz w:val="24"/>
                <w:szCs w:val="24"/>
              </w:rPr>
              <w:t xml:space="preserve">I would have never known what was going on” </w:t>
            </w:r>
          </w:p>
          <w:p w14:paraId="323AE329" w14:textId="77777777" w:rsidR="00985510" w:rsidRPr="004818AC" w:rsidRDefault="00985510" w:rsidP="00985510">
            <w:pPr>
              <w:spacing w:line="240" w:lineRule="auto"/>
              <w:rPr>
                <w:rFonts w:ascii="Times New Roman" w:eastAsia="Times New Roman" w:hAnsi="Times New Roman" w:cs="Times New Roman"/>
                <w:sz w:val="24"/>
                <w:szCs w:val="24"/>
              </w:rPr>
            </w:pPr>
          </w:p>
          <w:p w14:paraId="182962EE" w14:textId="77777777" w:rsidR="00985510" w:rsidRPr="004818AC" w:rsidRDefault="00985510" w:rsidP="00985510">
            <w:pPr>
              <w:spacing w:line="240" w:lineRule="auto"/>
              <w:rPr>
                <w:rFonts w:ascii="Times New Roman" w:eastAsia="Times New Roman" w:hAnsi="Times New Roman" w:cs="Times New Roman"/>
                <w:sz w:val="24"/>
                <w:szCs w:val="24"/>
              </w:rPr>
            </w:pPr>
            <w:r w:rsidRPr="004818AC">
              <w:rPr>
                <w:rFonts w:ascii="Times New Roman" w:eastAsia="Times New Roman" w:hAnsi="Times New Roman" w:cs="Times New Roman"/>
                <w:sz w:val="24"/>
                <w:szCs w:val="24"/>
              </w:rPr>
              <w:t>“I like how the guide got us thinking about what it all meant rather than just looking and ranting”</w:t>
            </w:r>
          </w:p>
          <w:p w14:paraId="06C4FF6F" w14:textId="77777777" w:rsidR="00985510" w:rsidRPr="004818AC" w:rsidRDefault="00985510" w:rsidP="00985510">
            <w:pPr>
              <w:spacing w:line="240" w:lineRule="auto"/>
              <w:rPr>
                <w:rFonts w:ascii="Times New Roman" w:eastAsia="Times New Roman" w:hAnsi="Times New Roman" w:cs="Times New Roman"/>
                <w:sz w:val="24"/>
                <w:szCs w:val="24"/>
              </w:rPr>
            </w:pPr>
          </w:p>
          <w:p w14:paraId="4E87F6ED" w14:textId="77777777" w:rsidR="00985510" w:rsidRPr="004818AC" w:rsidRDefault="00985510" w:rsidP="00985510">
            <w:pPr>
              <w:spacing w:line="240" w:lineRule="auto"/>
              <w:rPr>
                <w:rFonts w:ascii="Times New Roman" w:eastAsia="Times New Roman" w:hAnsi="Times New Roman" w:cs="Times New Roman"/>
                <w:sz w:val="24"/>
                <w:szCs w:val="24"/>
              </w:rPr>
            </w:pPr>
            <w:r w:rsidRPr="004818AC">
              <w:rPr>
                <w:rFonts w:ascii="Times New Roman" w:eastAsia="Times New Roman" w:hAnsi="Times New Roman" w:cs="Times New Roman"/>
                <w:sz w:val="24"/>
                <w:szCs w:val="24"/>
              </w:rPr>
              <w:t xml:space="preserve">“I felt the tour guide was very knowledgeable and allowed us to speak freely” </w:t>
            </w:r>
          </w:p>
          <w:p w14:paraId="5118C560" w14:textId="77777777" w:rsidR="00985510" w:rsidRPr="004818AC" w:rsidRDefault="00985510" w:rsidP="00985510">
            <w:pPr>
              <w:spacing w:line="240" w:lineRule="auto"/>
              <w:rPr>
                <w:rFonts w:ascii="Times New Roman" w:eastAsia="Times New Roman" w:hAnsi="Times New Roman" w:cs="Times New Roman"/>
                <w:sz w:val="24"/>
                <w:szCs w:val="24"/>
              </w:rPr>
            </w:pPr>
          </w:p>
          <w:p w14:paraId="3E58E791" w14:textId="77777777" w:rsidR="00985510" w:rsidRPr="004818AC" w:rsidRDefault="00985510" w:rsidP="00985510">
            <w:pPr>
              <w:spacing w:line="240" w:lineRule="auto"/>
              <w:rPr>
                <w:rFonts w:ascii="Times New Roman" w:eastAsia="Times New Roman" w:hAnsi="Times New Roman" w:cs="Times New Roman"/>
                <w:sz w:val="24"/>
                <w:szCs w:val="24"/>
              </w:rPr>
            </w:pPr>
            <w:r w:rsidRPr="004818AC">
              <w:rPr>
                <w:rFonts w:ascii="Times New Roman" w:eastAsia="Times New Roman" w:hAnsi="Times New Roman" w:cs="Times New Roman"/>
                <w:sz w:val="24"/>
                <w:szCs w:val="24"/>
              </w:rPr>
              <w:t>“She gave us the option to choose”</w:t>
            </w:r>
          </w:p>
        </w:tc>
      </w:tr>
      <w:tr w:rsidR="00985510" w:rsidRPr="004818AC" w14:paraId="76A0C49B" w14:textId="77777777" w:rsidTr="006D3E56">
        <w:tc>
          <w:tcPr>
            <w:tcW w:w="0" w:type="auto"/>
            <w:shd w:val="clear" w:color="auto" w:fill="auto"/>
          </w:tcPr>
          <w:p w14:paraId="04DBE0D7" w14:textId="77777777" w:rsidR="00985510" w:rsidRPr="004818AC" w:rsidRDefault="00985510" w:rsidP="00985510">
            <w:pPr>
              <w:spacing w:line="240" w:lineRule="auto"/>
              <w:rPr>
                <w:rFonts w:ascii="Times New Roman" w:eastAsia="Times New Roman" w:hAnsi="Times New Roman" w:cs="Times New Roman"/>
                <w:sz w:val="24"/>
                <w:szCs w:val="24"/>
              </w:rPr>
            </w:pPr>
            <w:r w:rsidRPr="004818AC">
              <w:rPr>
                <w:rFonts w:ascii="Times New Roman" w:eastAsia="Times New Roman" w:hAnsi="Times New Roman" w:cs="Times New Roman"/>
                <w:sz w:val="24"/>
                <w:szCs w:val="24"/>
              </w:rPr>
              <w:t>The different perspectives of the tour participants (6)</w:t>
            </w:r>
          </w:p>
        </w:tc>
        <w:tc>
          <w:tcPr>
            <w:tcW w:w="0" w:type="auto"/>
            <w:shd w:val="clear" w:color="auto" w:fill="auto"/>
          </w:tcPr>
          <w:p w14:paraId="024D4E48" w14:textId="77777777" w:rsidR="00985510" w:rsidRPr="004818AC" w:rsidRDefault="00985510" w:rsidP="00985510">
            <w:pPr>
              <w:spacing w:line="240" w:lineRule="auto"/>
              <w:rPr>
                <w:rFonts w:ascii="Times New Roman" w:eastAsia="Times New Roman" w:hAnsi="Times New Roman" w:cs="Times New Roman"/>
                <w:sz w:val="24"/>
                <w:szCs w:val="24"/>
              </w:rPr>
            </w:pPr>
            <w:r w:rsidRPr="004818AC">
              <w:rPr>
                <w:rFonts w:ascii="Times New Roman" w:eastAsia="Times New Roman" w:hAnsi="Times New Roman" w:cs="Times New Roman"/>
                <w:sz w:val="24"/>
                <w:szCs w:val="24"/>
              </w:rPr>
              <w:t>N/A</w:t>
            </w:r>
          </w:p>
        </w:tc>
        <w:tc>
          <w:tcPr>
            <w:tcW w:w="0" w:type="auto"/>
            <w:shd w:val="clear" w:color="auto" w:fill="auto"/>
          </w:tcPr>
          <w:p w14:paraId="6AC0E025" w14:textId="77777777" w:rsidR="00985510" w:rsidRPr="004818AC" w:rsidRDefault="00985510" w:rsidP="00985510">
            <w:pPr>
              <w:spacing w:line="240" w:lineRule="auto"/>
              <w:rPr>
                <w:rFonts w:ascii="Times New Roman" w:eastAsia="Times New Roman" w:hAnsi="Times New Roman" w:cs="Times New Roman"/>
                <w:sz w:val="24"/>
                <w:szCs w:val="24"/>
              </w:rPr>
            </w:pPr>
            <w:r w:rsidRPr="004818AC">
              <w:rPr>
                <w:rFonts w:ascii="Times New Roman" w:eastAsia="Times New Roman" w:hAnsi="Times New Roman" w:cs="Times New Roman"/>
                <w:sz w:val="24"/>
                <w:szCs w:val="24"/>
              </w:rPr>
              <w:t xml:space="preserve">“The other people saw different things than we did and it enriched the experience” </w:t>
            </w:r>
          </w:p>
          <w:p w14:paraId="0463C9EF" w14:textId="77777777" w:rsidR="00985510" w:rsidRPr="004818AC" w:rsidRDefault="00985510" w:rsidP="00985510">
            <w:pPr>
              <w:spacing w:line="240" w:lineRule="auto"/>
              <w:rPr>
                <w:rFonts w:ascii="Times New Roman" w:eastAsia="Times New Roman" w:hAnsi="Times New Roman" w:cs="Times New Roman"/>
                <w:sz w:val="24"/>
                <w:szCs w:val="24"/>
              </w:rPr>
            </w:pPr>
          </w:p>
          <w:p w14:paraId="03467BD1" w14:textId="77777777" w:rsidR="00985510" w:rsidRPr="004818AC" w:rsidRDefault="00985510" w:rsidP="00985510">
            <w:pPr>
              <w:spacing w:line="240" w:lineRule="auto"/>
              <w:rPr>
                <w:rFonts w:ascii="Times New Roman" w:eastAsia="Times New Roman" w:hAnsi="Times New Roman" w:cs="Times New Roman"/>
                <w:sz w:val="24"/>
                <w:szCs w:val="24"/>
              </w:rPr>
            </w:pPr>
            <w:r w:rsidRPr="004818AC">
              <w:rPr>
                <w:rFonts w:ascii="Times New Roman" w:eastAsia="Times New Roman" w:hAnsi="Times New Roman" w:cs="Times New Roman"/>
                <w:sz w:val="24"/>
                <w:szCs w:val="24"/>
              </w:rPr>
              <w:t>“It’s very easy to have your own opinion about a work of art and not see anything else…I definitely had a different opinion of that piece to begin with until somebody had mentioned something that caught my eye and changed my attitude about what I thought about it”</w:t>
            </w:r>
          </w:p>
          <w:p w14:paraId="4208B7EC" w14:textId="77777777" w:rsidR="00985510" w:rsidRPr="004818AC" w:rsidRDefault="00985510" w:rsidP="00985510">
            <w:pPr>
              <w:spacing w:line="240" w:lineRule="auto"/>
              <w:rPr>
                <w:rFonts w:ascii="Times New Roman" w:eastAsia="Times New Roman" w:hAnsi="Times New Roman" w:cs="Times New Roman"/>
                <w:sz w:val="24"/>
                <w:szCs w:val="24"/>
              </w:rPr>
            </w:pPr>
          </w:p>
          <w:p w14:paraId="6384BF03" w14:textId="77777777" w:rsidR="00985510" w:rsidRPr="004818AC" w:rsidRDefault="00985510" w:rsidP="00985510">
            <w:pPr>
              <w:spacing w:line="240" w:lineRule="auto"/>
              <w:rPr>
                <w:rFonts w:ascii="Times New Roman" w:eastAsia="Times New Roman" w:hAnsi="Times New Roman" w:cs="Times New Roman"/>
                <w:sz w:val="24"/>
                <w:szCs w:val="24"/>
              </w:rPr>
            </w:pPr>
            <w:r w:rsidRPr="004818AC">
              <w:rPr>
                <w:rFonts w:ascii="Times New Roman" w:eastAsia="Times New Roman" w:hAnsi="Times New Roman" w:cs="Times New Roman"/>
                <w:sz w:val="24"/>
                <w:szCs w:val="24"/>
              </w:rPr>
              <w:t xml:space="preserve">“A fantastic interchange of personalities and artistic perceptions (…) that was encouraged” </w:t>
            </w:r>
          </w:p>
        </w:tc>
      </w:tr>
      <w:tr w:rsidR="00985510" w:rsidRPr="004818AC" w14:paraId="5399799D" w14:textId="77777777" w:rsidTr="006D3E56">
        <w:tc>
          <w:tcPr>
            <w:tcW w:w="0" w:type="auto"/>
            <w:shd w:val="clear" w:color="auto" w:fill="auto"/>
          </w:tcPr>
          <w:p w14:paraId="10A36B71" w14:textId="77777777" w:rsidR="00985510" w:rsidRPr="004818AC" w:rsidRDefault="00985510" w:rsidP="00985510">
            <w:pPr>
              <w:spacing w:line="240" w:lineRule="auto"/>
              <w:rPr>
                <w:rFonts w:ascii="Times New Roman" w:eastAsia="Times New Roman" w:hAnsi="Times New Roman" w:cs="Times New Roman"/>
                <w:b/>
                <w:sz w:val="24"/>
                <w:szCs w:val="24"/>
              </w:rPr>
            </w:pPr>
            <w:r w:rsidRPr="004818AC">
              <w:rPr>
                <w:rFonts w:ascii="Times New Roman" w:eastAsia="Times New Roman" w:hAnsi="Times New Roman" w:cs="Times New Roman"/>
                <w:sz w:val="24"/>
                <w:szCs w:val="24"/>
              </w:rPr>
              <w:t>Interaction with the art (broadly) (5)</w:t>
            </w:r>
          </w:p>
        </w:tc>
        <w:tc>
          <w:tcPr>
            <w:tcW w:w="0" w:type="auto"/>
            <w:shd w:val="clear" w:color="auto" w:fill="auto"/>
          </w:tcPr>
          <w:p w14:paraId="685D8EB6" w14:textId="77777777" w:rsidR="00985510" w:rsidRPr="004818AC" w:rsidRDefault="00985510" w:rsidP="00985510">
            <w:pPr>
              <w:spacing w:line="240" w:lineRule="auto"/>
              <w:rPr>
                <w:rFonts w:ascii="Times New Roman" w:eastAsia="Times New Roman" w:hAnsi="Times New Roman" w:cs="Times New Roman"/>
                <w:sz w:val="24"/>
                <w:szCs w:val="24"/>
              </w:rPr>
            </w:pPr>
            <w:r w:rsidRPr="004818AC">
              <w:rPr>
                <w:rFonts w:ascii="Times New Roman" w:eastAsia="Times New Roman" w:hAnsi="Times New Roman" w:cs="Times New Roman"/>
                <w:sz w:val="24"/>
                <w:szCs w:val="24"/>
              </w:rPr>
              <w:t xml:space="preserve">Getting to look and talk about the art on view </w:t>
            </w:r>
          </w:p>
        </w:tc>
        <w:tc>
          <w:tcPr>
            <w:tcW w:w="0" w:type="auto"/>
            <w:shd w:val="clear" w:color="auto" w:fill="auto"/>
          </w:tcPr>
          <w:p w14:paraId="6838D2F4" w14:textId="77777777" w:rsidR="00985510" w:rsidRPr="004818AC" w:rsidRDefault="00985510" w:rsidP="00985510">
            <w:pPr>
              <w:spacing w:line="240" w:lineRule="auto"/>
              <w:rPr>
                <w:rFonts w:ascii="Times New Roman" w:eastAsia="Times New Roman" w:hAnsi="Times New Roman" w:cs="Times New Roman"/>
                <w:sz w:val="24"/>
                <w:szCs w:val="24"/>
              </w:rPr>
            </w:pPr>
            <w:r w:rsidRPr="004818AC">
              <w:rPr>
                <w:rFonts w:ascii="Times New Roman" w:eastAsia="Times New Roman" w:hAnsi="Times New Roman" w:cs="Times New Roman"/>
                <w:sz w:val="24"/>
                <w:szCs w:val="24"/>
              </w:rPr>
              <w:t>“Looking at the pictures a little differently than I would have if I had just walked in an looked at them.”</w:t>
            </w:r>
          </w:p>
          <w:p w14:paraId="6701B7A0" w14:textId="77777777" w:rsidR="00985510" w:rsidRPr="004818AC" w:rsidRDefault="00985510" w:rsidP="00985510">
            <w:pPr>
              <w:spacing w:line="240" w:lineRule="auto"/>
              <w:rPr>
                <w:rFonts w:ascii="Times New Roman" w:eastAsia="Times New Roman" w:hAnsi="Times New Roman" w:cs="Times New Roman"/>
                <w:sz w:val="24"/>
                <w:szCs w:val="24"/>
              </w:rPr>
            </w:pPr>
          </w:p>
          <w:p w14:paraId="47EE5EEC" w14:textId="77777777" w:rsidR="00985510" w:rsidRPr="004818AC" w:rsidRDefault="00985510" w:rsidP="00985510">
            <w:pPr>
              <w:spacing w:line="240" w:lineRule="auto"/>
              <w:rPr>
                <w:rFonts w:ascii="Times New Roman" w:eastAsia="Times New Roman" w:hAnsi="Times New Roman" w:cs="Times New Roman"/>
                <w:sz w:val="24"/>
                <w:szCs w:val="24"/>
              </w:rPr>
            </w:pPr>
            <w:r w:rsidRPr="004818AC">
              <w:rPr>
                <w:rFonts w:ascii="Times New Roman" w:eastAsia="Times New Roman" w:hAnsi="Times New Roman" w:cs="Times New Roman"/>
                <w:sz w:val="24"/>
                <w:szCs w:val="24"/>
              </w:rPr>
              <w:t>“Getting to better understand each piece”</w:t>
            </w:r>
          </w:p>
          <w:p w14:paraId="1EBC6FDC" w14:textId="77777777" w:rsidR="00985510" w:rsidRPr="004818AC" w:rsidRDefault="00985510" w:rsidP="00985510">
            <w:pPr>
              <w:spacing w:line="240" w:lineRule="auto"/>
              <w:rPr>
                <w:rFonts w:ascii="Times New Roman" w:eastAsia="Times New Roman" w:hAnsi="Times New Roman" w:cs="Times New Roman"/>
                <w:sz w:val="24"/>
                <w:szCs w:val="24"/>
              </w:rPr>
            </w:pPr>
          </w:p>
          <w:p w14:paraId="3E1C0285" w14:textId="77777777" w:rsidR="00985510" w:rsidRPr="004818AC" w:rsidRDefault="00985510" w:rsidP="00985510">
            <w:pPr>
              <w:spacing w:line="240" w:lineRule="auto"/>
              <w:rPr>
                <w:rFonts w:ascii="Times New Roman" w:eastAsia="Times New Roman" w:hAnsi="Times New Roman" w:cs="Times New Roman"/>
                <w:sz w:val="24"/>
                <w:szCs w:val="24"/>
              </w:rPr>
            </w:pPr>
            <w:r w:rsidRPr="004818AC">
              <w:rPr>
                <w:rFonts w:ascii="Times New Roman" w:eastAsia="Times New Roman" w:hAnsi="Times New Roman" w:cs="Times New Roman"/>
                <w:sz w:val="24"/>
                <w:szCs w:val="24"/>
              </w:rPr>
              <w:t>“Opportunity to learn about the art”</w:t>
            </w:r>
          </w:p>
        </w:tc>
      </w:tr>
      <w:tr w:rsidR="00985510" w:rsidRPr="004818AC" w14:paraId="4965C14A" w14:textId="77777777" w:rsidTr="006D3E56">
        <w:tc>
          <w:tcPr>
            <w:tcW w:w="0" w:type="auto"/>
            <w:shd w:val="clear" w:color="auto" w:fill="auto"/>
          </w:tcPr>
          <w:p w14:paraId="41DB58F2" w14:textId="77777777" w:rsidR="00985510" w:rsidRPr="004818AC" w:rsidRDefault="00985510" w:rsidP="00985510">
            <w:pPr>
              <w:spacing w:line="240" w:lineRule="auto"/>
              <w:rPr>
                <w:rFonts w:ascii="Times New Roman" w:eastAsia="Times New Roman" w:hAnsi="Times New Roman" w:cs="Times New Roman"/>
                <w:b/>
                <w:sz w:val="24"/>
                <w:szCs w:val="24"/>
              </w:rPr>
            </w:pPr>
            <w:r w:rsidRPr="004818AC">
              <w:rPr>
                <w:rFonts w:ascii="Times New Roman" w:eastAsia="Times New Roman" w:hAnsi="Times New Roman" w:cs="Times New Roman"/>
                <w:sz w:val="24"/>
                <w:szCs w:val="24"/>
              </w:rPr>
              <w:t>A specific exhibit (5)</w:t>
            </w:r>
          </w:p>
        </w:tc>
        <w:tc>
          <w:tcPr>
            <w:tcW w:w="0" w:type="auto"/>
            <w:shd w:val="clear" w:color="auto" w:fill="auto"/>
          </w:tcPr>
          <w:p w14:paraId="16F01EBF" w14:textId="77777777" w:rsidR="00985510" w:rsidRPr="004818AC" w:rsidRDefault="00985510" w:rsidP="00985510">
            <w:pPr>
              <w:spacing w:line="240" w:lineRule="auto"/>
              <w:rPr>
                <w:rFonts w:ascii="Times New Roman" w:eastAsia="Times New Roman" w:hAnsi="Times New Roman" w:cs="Times New Roman"/>
                <w:sz w:val="24"/>
                <w:szCs w:val="24"/>
              </w:rPr>
            </w:pPr>
            <w:r w:rsidRPr="004818AC">
              <w:rPr>
                <w:rFonts w:ascii="Times New Roman" w:eastAsia="Times New Roman" w:hAnsi="Times New Roman" w:cs="Times New Roman"/>
                <w:sz w:val="24"/>
                <w:szCs w:val="24"/>
              </w:rPr>
              <w:t>N/A</w:t>
            </w:r>
          </w:p>
        </w:tc>
        <w:tc>
          <w:tcPr>
            <w:tcW w:w="0" w:type="auto"/>
            <w:shd w:val="clear" w:color="auto" w:fill="auto"/>
          </w:tcPr>
          <w:p w14:paraId="14D84F45" w14:textId="77777777" w:rsidR="00985510" w:rsidRPr="004818AC" w:rsidRDefault="00985510" w:rsidP="00985510">
            <w:pPr>
              <w:spacing w:line="240" w:lineRule="auto"/>
              <w:rPr>
                <w:rFonts w:ascii="Times New Roman" w:eastAsia="Times New Roman" w:hAnsi="Times New Roman" w:cs="Times New Roman"/>
                <w:sz w:val="24"/>
                <w:szCs w:val="24"/>
              </w:rPr>
            </w:pPr>
            <w:r w:rsidRPr="004818AC">
              <w:rPr>
                <w:rFonts w:ascii="Times New Roman" w:eastAsia="Times New Roman" w:hAnsi="Times New Roman" w:cs="Times New Roman"/>
                <w:sz w:val="24"/>
                <w:szCs w:val="24"/>
              </w:rPr>
              <w:t>“I thought the Li Chen exhibit was very interesting”</w:t>
            </w:r>
          </w:p>
        </w:tc>
      </w:tr>
      <w:tr w:rsidR="00985510" w:rsidRPr="004818AC" w14:paraId="45F10AA1" w14:textId="77777777" w:rsidTr="006D3E56">
        <w:tc>
          <w:tcPr>
            <w:tcW w:w="0" w:type="auto"/>
            <w:shd w:val="clear" w:color="auto" w:fill="auto"/>
          </w:tcPr>
          <w:p w14:paraId="5FB508B3" w14:textId="77777777" w:rsidR="00985510" w:rsidRPr="004818AC" w:rsidRDefault="00985510" w:rsidP="00985510">
            <w:pPr>
              <w:spacing w:line="240" w:lineRule="auto"/>
              <w:rPr>
                <w:rFonts w:ascii="Times New Roman" w:eastAsia="Times New Roman" w:hAnsi="Times New Roman" w:cs="Times New Roman"/>
                <w:sz w:val="24"/>
                <w:szCs w:val="24"/>
              </w:rPr>
            </w:pPr>
            <w:r w:rsidRPr="004818AC">
              <w:rPr>
                <w:rFonts w:ascii="Times New Roman" w:eastAsia="Times New Roman" w:hAnsi="Times New Roman" w:cs="Times New Roman"/>
                <w:sz w:val="24"/>
                <w:szCs w:val="24"/>
              </w:rPr>
              <w:t>Learning about the Frye (4)</w:t>
            </w:r>
          </w:p>
        </w:tc>
        <w:tc>
          <w:tcPr>
            <w:tcW w:w="0" w:type="auto"/>
            <w:shd w:val="clear" w:color="auto" w:fill="auto"/>
          </w:tcPr>
          <w:p w14:paraId="3F1BAC8B" w14:textId="77777777" w:rsidR="00985510" w:rsidRPr="004818AC" w:rsidRDefault="00D862EC" w:rsidP="0098551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Charles and Emma Frye</w:t>
            </w:r>
            <w:r w:rsidR="00985510" w:rsidRPr="004818AC">
              <w:rPr>
                <w:rFonts w:ascii="Times New Roman" w:eastAsia="Times New Roman" w:hAnsi="Times New Roman" w:cs="Times New Roman"/>
                <w:sz w:val="24"/>
                <w:szCs w:val="24"/>
              </w:rPr>
              <w:t>, the museum’s history</w:t>
            </w:r>
          </w:p>
        </w:tc>
        <w:tc>
          <w:tcPr>
            <w:tcW w:w="0" w:type="auto"/>
            <w:shd w:val="clear" w:color="auto" w:fill="auto"/>
          </w:tcPr>
          <w:p w14:paraId="23B73175" w14:textId="77777777" w:rsidR="00985510" w:rsidRPr="004818AC" w:rsidRDefault="00985510" w:rsidP="00985510">
            <w:pPr>
              <w:spacing w:line="240" w:lineRule="auto"/>
              <w:rPr>
                <w:rFonts w:ascii="Times New Roman" w:eastAsia="Times New Roman" w:hAnsi="Times New Roman" w:cs="Times New Roman"/>
                <w:sz w:val="24"/>
                <w:szCs w:val="24"/>
              </w:rPr>
            </w:pPr>
            <w:r w:rsidRPr="004818AC">
              <w:rPr>
                <w:rFonts w:ascii="Times New Roman" w:eastAsia="Times New Roman" w:hAnsi="Times New Roman" w:cs="Times New Roman"/>
                <w:sz w:val="24"/>
                <w:szCs w:val="24"/>
              </w:rPr>
              <w:t>“I didn’t know that their money was still tied to the land in Seattle…I always wondered how they could be free”</w:t>
            </w:r>
          </w:p>
        </w:tc>
      </w:tr>
    </w:tbl>
    <w:p w14:paraId="4B319403" w14:textId="77777777" w:rsidR="00985510" w:rsidRDefault="00896F3A">
      <w:pPr>
        <w:spacing w:line="360" w:lineRule="auto"/>
        <w:rPr>
          <w:rFonts w:ascii="Times New Roman" w:eastAsia="Times New Roman" w:hAnsi="Times New Roman" w:cs="Times New Roman"/>
          <w:bCs/>
          <w:sz w:val="20"/>
          <w:szCs w:val="20"/>
        </w:rPr>
      </w:pPr>
      <w:r w:rsidRPr="00896F3A">
        <w:rPr>
          <w:rFonts w:ascii="Times New Roman" w:eastAsia="Times New Roman" w:hAnsi="Times New Roman" w:cs="Times New Roman"/>
          <w:bCs/>
          <w:sz w:val="20"/>
          <w:szCs w:val="20"/>
        </w:rPr>
        <w:t>Table</w:t>
      </w:r>
      <w:r>
        <w:rPr>
          <w:rFonts w:ascii="Times New Roman" w:eastAsia="Times New Roman" w:hAnsi="Times New Roman" w:cs="Times New Roman"/>
          <w:bCs/>
          <w:sz w:val="20"/>
          <w:szCs w:val="20"/>
        </w:rPr>
        <w:t xml:space="preserve"> 3. Visitors’ Memories</w:t>
      </w:r>
    </w:p>
    <w:p w14:paraId="5806ABED" w14:textId="77777777" w:rsidR="00FC3F25" w:rsidRPr="00896F3A" w:rsidRDefault="00FC3F25">
      <w:pPr>
        <w:spacing w:line="360" w:lineRule="auto"/>
        <w:rPr>
          <w:rFonts w:ascii="Times New Roman" w:eastAsia="Times New Roman" w:hAnsi="Times New Roman" w:cs="Times New Roman"/>
          <w:bCs/>
          <w:sz w:val="20"/>
          <w:szCs w:val="20"/>
        </w:rPr>
      </w:pPr>
    </w:p>
    <w:p w14:paraId="12FE7945" w14:textId="77777777" w:rsidR="00EC3F91" w:rsidRPr="007D4932" w:rsidRDefault="00AD27B0">
      <w:pPr>
        <w:spacing w:line="360" w:lineRule="auto"/>
        <w:rPr>
          <w:rFonts w:ascii="Times New Roman" w:eastAsia="Times New Roman" w:hAnsi="Times New Roman" w:cs="Times New Roman"/>
          <w:b/>
          <w:bCs/>
          <w:sz w:val="24"/>
          <w:szCs w:val="24"/>
          <w:u w:val="single"/>
        </w:rPr>
      </w:pPr>
      <w:r w:rsidRPr="007D4932">
        <w:rPr>
          <w:rFonts w:ascii="Times New Roman" w:eastAsia="Times New Roman" w:hAnsi="Times New Roman" w:cs="Times New Roman"/>
          <w:b/>
          <w:bCs/>
          <w:sz w:val="24"/>
          <w:szCs w:val="24"/>
          <w:u w:val="single"/>
        </w:rPr>
        <w:t>Goal 2: Bring the artwork to life</w:t>
      </w:r>
    </w:p>
    <w:p w14:paraId="477EFB32" w14:textId="77777777" w:rsidR="00220CC5" w:rsidRDefault="00896F3A" w:rsidP="0098551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the survey, v</w:t>
      </w:r>
      <w:r w:rsidR="00985510">
        <w:rPr>
          <w:rFonts w:ascii="Times New Roman" w:eastAsia="Times New Roman" w:hAnsi="Times New Roman" w:cs="Times New Roman"/>
          <w:sz w:val="24"/>
          <w:szCs w:val="24"/>
        </w:rPr>
        <w:t>isitors were asked how comfortable they would feel leading a friend through the Frye after their tour experience</w:t>
      </w:r>
      <w:r>
        <w:rPr>
          <w:rFonts w:ascii="Times New Roman" w:eastAsia="Times New Roman" w:hAnsi="Times New Roman" w:cs="Times New Roman"/>
          <w:sz w:val="24"/>
          <w:szCs w:val="24"/>
        </w:rPr>
        <w:t xml:space="preserve">. </w:t>
      </w:r>
      <w:r w:rsidR="00220CC5">
        <w:rPr>
          <w:rFonts w:ascii="Times New Roman" w:eastAsia="Times New Roman" w:hAnsi="Times New Roman" w:cs="Times New Roman"/>
          <w:sz w:val="24"/>
          <w:szCs w:val="24"/>
        </w:rPr>
        <w:t>The average of all 29 responses was</w:t>
      </w:r>
      <w:r w:rsidR="00985510">
        <w:rPr>
          <w:rFonts w:ascii="Times New Roman" w:eastAsia="Times New Roman" w:hAnsi="Times New Roman" w:cs="Times New Roman"/>
          <w:sz w:val="24"/>
          <w:szCs w:val="24"/>
        </w:rPr>
        <w:t xml:space="preserve"> a</w:t>
      </w:r>
      <w:r w:rsidR="00A02817">
        <w:rPr>
          <w:rFonts w:ascii="Times New Roman" w:eastAsia="Times New Roman" w:hAnsi="Times New Roman" w:cs="Times New Roman"/>
          <w:sz w:val="24"/>
          <w:szCs w:val="24"/>
        </w:rPr>
        <w:t xml:space="preserve"> 7 on an 8-point scale (figure 9</w:t>
      </w:r>
      <w:r w:rsidR="00985510">
        <w:rPr>
          <w:rFonts w:ascii="Times New Roman" w:eastAsia="Times New Roman" w:hAnsi="Times New Roman" w:cs="Times New Roman"/>
          <w:sz w:val="24"/>
          <w:szCs w:val="24"/>
        </w:rPr>
        <w:t xml:space="preserve">). </w:t>
      </w:r>
    </w:p>
    <w:p w14:paraId="6D7790AB" w14:textId="77777777" w:rsidR="00D862EC" w:rsidRDefault="00D862EC" w:rsidP="00985510">
      <w:pPr>
        <w:spacing w:line="360" w:lineRule="auto"/>
        <w:rPr>
          <w:rFonts w:ascii="Times New Roman" w:eastAsia="Times New Roman" w:hAnsi="Times New Roman" w:cs="Times New Roman"/>
          <w:sz w:val="24"/>
          <w:szCs w:val="24"/>
        </w:rPr>
      </w:pPr>
    </w:p>
    <w:p w14:paraId="1EF5D25B" w14:textId="77777777" w:rsidR="00985510" w:rsidRDefault="007C011A" w:rsidP="00985510">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194BC50" wp14:editId="02091AF7">
            <wp:extent cx="4572000" cy="1458383"/>
            <wp:effectExtent l="0" t="0" r="0" b="0"/>
            <wp:docPr id="39" name="Picture 5" descr="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4.jpg"/>
                    <pic:cNvPicPr>
                      <a:picLocks noChangeAspect="1"/>
                    </pic:cNvPicPr>
                  </pic:nvPicPr>
                  <pic:blipFill rotWithShape="1">
                    <a:blip r:embed="rId19" cstate="print">
                      <a:extLst>
                        <a:ext uri="{28A0092B-C50C-407E-A947-70E740481C1C}">
                          <a14:useLocalDpi xmlns:a14="http://schemas.microsoft.com/office/drawing/2010/main"/>
                        </a:ext>
                      </a:extLst>
                    </a:blip>
                    <a:srcRect/>
                    <a:stretch/>
                  </pic:blipFill>
                  <pic:spPr>
                    <a:xfrm>
                      <a:off x="0" y="0"/>
                      <a:ext cx="4572000" cy="1458383"/>
                    </a:xfrm>
                    <a:prstGeom prst="roundRect">
                      <a:avLst>
                        <a:gd name="adj" fmla="val 8594"/>
                      </a:avLst>
                    </a:prstGeom>
                    <a:solidFill>
                      <a:srgbClr val="FFFFFF">
                        <a:shade val="85000"/>
                      </a:srgbClr>
                    </a:solidFill>
                    <a:ln>
                      <a:noFill/>
                    </a:ln>
                    <a:effectLst/>
                  </pic:spPr>
                </pic:pic>
              </a:graphicData>
            </a:graphic>
          </wp:inline>
        </w:drawing>
      </w:r>
    </w:p>
    <w:p w14:paraId="5793A5A1" w14:textId="77777777" w:rsidR="00985510" w:rsidRPr="00EC3F91" w:rsidRDefault="00220CC5">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Figure 9</w:t>
      </w:r>
      <w:r w:rsidR="00985510">
        <w:rPr>
          <w:rFonts w:ascii="Times New Roman" w:eastAsia="Times New Roman" w:hAnsi="Times New Roman" w:cs="Times New Roman"/>
          <w:sz w:val="20"/>
          <w:szCs w:val="20"/>
        </w:rPr>
        <w:t>. Visitors’ Post-Tour Comfort Level</w:t>
      </w:r>
    </w:p>
    <w:p w14:paraId="5645F0A5" w14:textId="77777777" w:rsidR="00A02817" w:rsidRDefault="00A02817">
      <w:pPr>
        <w:spacing w:line="360" w:lineRule="auto"/>
        <w:rPr>
          <w:rFonts w:ascii="Times New Roman" w:eastAsia="Times New Roman" w:hAnsi="Times New Roman" w:cs="Times New Roman"/>
          <w:bCs/>
          <w:sz w:val="24"/>
          <w:szCs w:val="24"/>
          <w:u w:val="single"/>
        </w:rPr>
      </w:pPr>
    </w:p>
    <w:p w14:paraId="542DDE01" w14:textId="77777777" w:rsidR="00EC3F91" w:rsidRPr="007D4932" w:rsidRDefault="00AD27B0">
      <w:pPr>
        <w:spacing w:line="360" w:lineRule="auto"/>
        <w:rPr>
          <w:rFonts w:ascii="Times New Roman" w:eastAsia="Times New Roman" w:hAnsi="Times New Roman" w:cs="Times New Roman"/>
          <w:b/>
          <w:bCs/>
          <w:sz w:val="24"/>
          <w:szCs w:val="24"/>
          <w:u w:val="single"/>
        </w:rPr>
      </w:pPr>
      <w:r w:rsidRPr="007D4932">
        <w:rPr>
          <w:rFonts w:ascii="Times New Roman" w:eastAsia="Times New Roman" w:hAnsi="Times New Roman" w:cs="Times New Roman"/>
          <w:b/>
          <w:bCs/>
          <w:sz w:val="24"/>
          <w:szCs w:val="24"/>
          <w:u w:val="single"/>
        </w:rPr>
        <w:t>Goal 3: Visitors will experience a sense of wonder</w:t>
      </w:r>
    </w:p>
    <w:p w14:paraId="75CAB2A2" w14:textId="5F87B033" w:rsidR="00EC3F91" w:rsidRPr="00197B6A" w:rsidRDefault="00220CC5" w:rsidP="00220CC5">
      <w:pPr>
        <w:tabs>
          <w:tab w:val="left" w:pos="1853"/>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interview, visitors were asked if there was anything they felt curious about regarding their tour/museum experience. </w:t>
      </w:r>
      <w:r w:rsidR="00985510">
        <w:rPr>
          <w:rFonts w:ascii="Times New Roman" w:eastAsia="Times New Roman" w:hAnsi="Times New Roman" w:cs="Times New Roman"/>
          <w:sz w:val="24"/>
          <w:szCs w:val="24"/>
        </w:rPr>
        <w:t xml:space="preserve">Although 8 visitors did not express </w:t>
      </w:r>
      <w:r>
        <w:rPr>
          <w:rFonts w:ascii="Times New Roman" w:eastAsia="Times New Roman" w:hAnsi="Times New Roman" w:cs="Times New Roman"/>
          <w:sz w:val="24"/>
          <w:szCs w:val="24"/>
        </w:rPr>
        <w:t xml:space="preserve">a strong sense of </w:t>
      </w:r>
      <w:r w:rsidR="00985510">
        <w:rPr>
          <w:rFonts w:ascii="Times New Roman" w:eastAsia="Times New Roman" w:hAnsi="Times New Roman" w:cs="Times New Roman"/>
          <w:sz w:val="24"/>
          <w:szCs w:val="24"/>
        </w:rPr>
        <w:t>curiosity after their tour experience, most visitors (n. 14) expressed feeling curious about such things as a specific work (n. 6) or artist (n. 5).</w:t>
      </w:r>
      <w:r w:rsidR="00985510">
        <w:rPr>
          <w:rFonts w:ascii="Times New Roman" w:eastAsia="Times New Roman" w:hAnsi="Times New Roman" w:cs="Times New Roman"/>
          <w:sz w:val="24"/>
          <w:szCs w:val="24"/>
        </w:rPr>
        <w:tab/>
      </w:r>
    </w:p>
    <w:p w14:paraId="7C33F58C" w14:textId="77777777" w:rsidR="00985510" w:rsidRDefault="002E55FF" w:rsidP="00985510">
      <w:pPr>
        <w:spacing w:line="360" w:lineRule="auto"/>
      </w:pPr>
      <w:r>
        <w:rPr>
          <w:noProof/>
        </w:rPr>
        <mc:AlternateContent>
          <mc:Choice Requires="wpg">
            <w:drawing>
              <wp:inline distT="0" distB="0" distL="0" distR="0" wp14:anchorId="325C174D" wp14:editId="18163E1F">
                <wp:extent cx="5486400" cy="4343400"/>
                <wp:effectExtent l="0" t="0" r="0" b="0"/>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4343400"/>
                          <a:chOff x="0" y="0"/>
                          <a:chExt cx="6566273" cy="3753556"/>
                        </a:xfrm>
                        <a:effectLst/>
                      </wpg:grpSpPr>
                      <pic:pic xmlns:pic="http://schemas.openxmlformats.org/drawingml/2006/picture">
                        <pic:nvPicPr>
                          <pic:cNvPr id="7" name="Picture 2" descr="333.jpg"/>
                          <pic:cNvPicPr>
                            <a:picLocks noChangeAspect="1"/>
                          </pic:cNvPicPr>
                        </pic:nvPicPr>
                        <pic:blipFill rotWithShape="1">
                          <a:blip r:embed="rId20" cstate="print">
                            <a:extLst>
                              <a:ext uri="{28A0092B-C50C-407E-A947-70E740481C1C}">
                                <a14:useLocalDpi xmlns:a14="http://schemas.microsoft.com/office/drawing/2010/main"/>
                              </a:ext>
                            </a:extLst>
                          </a:blip>
                          <a:srcRect/>
                          <a:stretch/>
                        </pic:blipFill>
                        <pic:spPr>
                          <a:xfrm>
                            <a:off x="0" y="0"/>
                            <a:ext cx="6481705" cy="3753556"/>
                          </a:xfrm>
                          <a:prstGeom prst="roundRect">
                            <a:avLst>
                              <a:gd name="adj" fmla="val 8594"/>
                            </a:avLst>
                          </a:prstGeom>
                          <a:solidFill>
                            <a:srgbClr val="FFFFFF">
                              <a:shade val="85000"/>
                            </a:srgbClr>
                          </a:solidFill>
                          <a:ln>
                            <a:noFill/>
                          </a:ln>
                          <a:effectLst/>
                        </pic:spPr>
                      </pic:pic>
                      <wps:wsp>
                        <wps:cNvPr id="8" name="Text Box 3"/>
                        <wps:cNvSpPr txBox="1"/>
                        <wps:spPr>
                          <a:xfrm>
                            <a:off x="5663161" y="428418"/>
                            <a:ext cx="903112" cy="215444"/>
                          </a:xfrm>
                          <a:prstGeom prst="rect">
                            <a:avLst/>
                          </a:prstGeom>
                          <a:noFill/>
                        </wps:spPr>
                        <wps:txbx>
                          <w:txbxContent>
                            <w:p w14:paraId="3701798F" w14:textId="77777777" w:rsidR="009C710C" w:rsidRDefault="009C710C" w:rsidP="00985510">
                              <w:pPr>
                                <w:pStyle w:val="NormalWeb"/>
                                <w:spacing w:before="0" w:beforeAutospacing="0" w:after="0" w:afterAutospacing="0"/>
                              </w:pPr>
                              <w:r w:rsidRPr="00525A9B">
                                <w:rPr>
                                  <w:rFonts w:ascii="Rockwell" w:hAnsi="Rockwell" w:cs="Rockwell"/>
                                  <w:color w:val="FFFFFF"/>
                                  <w:kern w:val="24"/>
                                  <w:sz w:val="16"/>
                                  <w:szCs w:val="16"/>
                                </w:rPr>
                                <w:t>N=22</w:t>
                              </w:r>
                            </w:p>
                          </w:txbxContent>
                        </wps:txbx>
                        <wps:bodyPr wrap="square" rtlCol="0">
                          <a:noAutofit/>
                        </wps:bodyPr>
                      </wps:wsp>
                    </wpg:wgp>
                  </a:graphicData>
                </a:graphic>
              </wp:inline>
            </w:drawing>
          </mc:Choice>
          <mc:Fallback>
            <w:pict>
              <v:group id="Group 3" o:spid="_x0000_s1026" style="width:6in;height:342pt;mso-position-horizontal-relative:char;mso-position-vertical-relative:line" coordsize="6566273,375355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55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pMj1FL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3Hw78c3Xw58VWfiuz0bRNfns45IxbajEZoH3rtyVz1HUVw9FA&#10;H3d4E/ar1rxP428JeG734W/CaCz1/UrezlePTfnRJJFUlckjIB7188/tEaHpHhv40/EDRdCsLfS9&#10;Ksb0CGCIEJGCiMcfiSfxrnPhB/yVf4bf9h2y/wDRyV3H7Uf/ACX34l/9fy/+io6APA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RfhB/wAlX+G3/Ydsv/RyV3H7&#10;Uf8AyX34l/8AX8v/AKKjrh/hB/yVf4bf9h2y/wDRyV3H7Uf/ACX34l/9fy/+io6APA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RfhB/wAlX+G3/Ydsv/RyV3H7&#10;Uf8AyX34l/8AX8v/AKKjrh/hB/yVf4bf9h2y/wDRyV3H7Uf/ACX34l/9fy/+io6APA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ovwg/5Kv8Nv+w7Zf+jkruP2o/8Akvvx&#10;L/6/l/8ARUdcP8IP+Sr/AA2/7Dtl/wCjkruP2o/+S+/Ev/r+X/0VHQB4F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c/DrwNc/EbxXZ+FLTWdE0Ce8jllF1qEphgTYu7&#10;BbB5PQVw1IQD1ANAH3p4B/ZP1zw/468Ha7L8Tvhbfx6PqdtdNBb37PLMEkViqDbyxxgD1rwn9qL/&#10;AJL58S/+v1f/AEVHXC/CBV/4Wv8ADU7V/wCQ7Zdv+myV3X7Uf/JffiX/ANfy/wDoqOgDwK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X4Qf8lX+G3/Ydsv/AEcl&#10;dx+1H/yX34l/9fy/+io64f4Qf8lX+G3/AGHbL/0cldx+1H/yX34l/wDX8v8A6KjoA8C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F+EH/JV/ht/2HbL/wBHJXcf&#10;tR/8l9+Jf/X8v/oqOuH+EH/JV/ht/wBh2y/9HJXcftR/8l9+Jf8A1/L/AOio6APAq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ei/CD/AJKv8Nv+w7Zf+jkruP2o/wDkvvxL/wCv5f8A0VHXD/CD/kq/w2/7Dtl/6OSu&#10;4/aj/wCS+/Ev/r+X/wBFR0AeB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V3Hw78T6D4P8AFVnrviXwfp/jvSLeORH026fy45WZcKxO1uVPPSgC78IP+Sr/AA2/7Dtl&#10;/wCjkruP2o/+S+/Ev/r+X/0VHXuvw/8Ajx8ItW8deD9L079mzwfoeoalqdtBBexXSs9o7SKFkUeU&#10;MlSQeo6V4V+1F/yXz4lf9fq/+io6APAq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RfhB/yVf4bf9h2y/wDRyV3H7Uf/ACX34l/9fy/+io64f4Qf8lX+G3/Ydsv/&#10;AEcldx+1H/yX34l/9fy/+io6APAq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7j4d+O7/4b+KrPxZpumaNrF3ZxyRC3v4TPCwkXaSVyOR1FcPRQB94eAP2tfF3iHx1&#10;4O0G48B/DK0t9a1O2tXlg04pLGskiqWRt3DDOQa8M/ai/wCS+fEv/r9X/wBFR1w/wg/5Kv8ADb/s&#10;O2X/AKOSu4/aj/5L78S/+v5f/RUdAHgV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ovwg/5Kv8Nv+w7Zf+jkruP2o/8AkvvxL/6/l/8ARUdcP8IP+Sr/AA2/7Dtl&#10;/wCjkruP2o/+S+/Ev/r+X/0VHQB4F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6L8IP+Sr/Db/sO2X/o5K7j9qP/AJL78S/+v5f/AEVHXD/CD/kq/wANv+w7Zf8A&#10;o5K7j9qP/kvvxL/6/l/9FR0AeB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0X4Qf8lX+G3/AGHbL/0cldx+1H/yX34l/wDX8v8A6Kjrh/hB/wAlX+G3/Ydsv/RyV3H7Uf8A&#10;yX34l/8AX8v/AKKjoA8C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333.jpg" style="position:absolute;width:6481705;height:37535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EW&#10;ezLBAAAA2gAAAA8AAABkcnMvZG93bnJldi54bWxEj0+LwjAUxO8LfofwBG9rqogr1Si6bEHBPfjv&#10;/mieTbF5KU209dsbYWGPw8z8hlmsOluJBzW+dKxgNExAEOdOl1woOJ+yzxkIH5A1Vo5JwZM8rJa9&#10;jwWm2rV8oMcxFCJC2KeowIRQp1L63JBFP3Q1cfSurrEYomwKqRtsI9xWcpwkU2mx5LhgsKZvQ/nt&#10;eLeRoqfdeJOtd9rsd5OCf3/aS3ZWatDv1nMQgbrwH/5rb7WCL3hfiTdALl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EWezLBAAAA2gAAAA8AAAAAAAAAAAAAAAAAnAIAAGRy&#10;cy9kb3ducmV2LnhtbFBLBQYAAAAABAAEAPcAAACKAwAAAAA=&#10;" adj="1856" filled="t" fillcolor="#ededed">
                  <v:imagedata r:id="rId21" o:title="333.jpg"/>
                  <v:path arrowok="t"/>
                </v:shape>
                <v:shapetype id="_x0000_t202" coordsize="21600,21600" o:spt="202" path="m0,0l0,21600,21600,21600,21600,0xe">
                  <v:stroke joinstyle="miter"/>
                  <v:path gradientshapeok="t" o:connecttype="rect"/>
                </v:shapetype>
                <v:shape id="Text Box 3" o:spid="_x0000_s1028" type="#_x0000_t202" style="position:absolute;left:5663161;top:428418;width:903112;height:2154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" filled="f" stroked="f">
                  <v:textbox>
                    <w:txbxContent>
                      <w:p w14:paraId="3701798F" w14:textId="77777777" w:rsidR="009C710C" w:rsidRDefault="009C710C" w:rsidP="00985510">
                        <w:pPr>
                          <w:pStyle w:val="NormalWeb"/>
                          <w:spacing w:before="0" w:beforeAutospacing="0" w:after="0" w:afterAutospacing="0"/>
                        </w:pPr>
                        <w:r w:rsidRPr="00525A9B">
                          <w:rPr>
                            <w:rFonts w:ascii="Rockwell" w:hAnsi="Rockwell" w:cs="Rockwell"/>
                            <w:color w:val="FFFFFF"/>
                            <w:kern w:val="24"/>
                            <w:sz w:val="16"/>
                            <w:szCs w:val="16"/>
                          </w:rPr>
                          <w:t>N=22</w:t>
                        </w:r>
                      </w:p>
                    </w:txbxContent>
                  </v:textbox>
                </v:shape>
                <w10:anchorlock/>
              </v:group>
            </w:pict>
          </mc:Fallback>
        </mc:AlternateContent>
      </w:r>
    </w:p>
    <w:p w14:paraId="705FF012" w14:textId="77777777" w:rsidR="00132802" w:rsidRDefault="00AB30C0">
      <w:pPr>
        <w:spacing w:line="36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Figure 10.</w:t>
      </w:r>
      <w:r w:rsidR="00220CC5">
        <w:rPr>
          <w:rFonts w:ascii="Times New Roman" w:eastAsia="Times New Roman" w:hAnsi="Times New Roman" w:cs="Times New Roman"/>
          <w:bCs/>
          <w:sz w:val="20"/>
          <w:szCs w:val="20"/>
        </w:rPr>
        <w:t xml:space="preserve"> Visitors’ Expressed Curiosities</w:t>
      </w:r>
    </w:p>
    <w:p w14:paraId="35B44354" w14:textId="77777777" w:rsidR="006D3E56" w:rsidRDefault="006D3E56">
      <w:pPr>
        <w:spacing w:line="360" w:lineRule="auto"/>
        <w:rPr>
          <w:rFonts w:ascii="Times New Roman" w:eastAsia="Times New Roman" w:hAnsi="Times New Roman" w:cs="Times New Roman"/>
          <w:bCs/>
          <w:sz w:val="20"/>
          <w:szCs w:val="20"/>
        </w:rPr>
      </w:pPr>
    </w:p>
    <w:p w14:paraId="2B89D841" w14:textId="77777777" w:rsidR="00EC3F91" w:rsidRPr="00132802" w:rsidRDefault="00AD27B0">
      <w:pPr>
        <w:spacing w:line="360" w:lineRule="auto"/>
        <w:rPr>
          <w:rFonts w:ascii="Times New Roman" w:eastAsia="Times New Roman" w:hAnsi="Times New Roman" w:cs="Times New Roman"/>
          <w:bCs/>
          <w:sz w:val="20"/>
          <w:szCs w:val="20"/>
        </w:rPr>
      </w:pPr>
      <w:r w:rsidRPr="007D4932">
        <w:rPr>
          <w:rFonts w:ascii="Times New Roman" w:eastAsia="Times New Roman" w:hAnsi="Times New Roman" w:cs="Times New Roman"/>
          <w:b/>
          <w:bCs/>
          <w:sz w:val="24"/>
          <w:szCs w:val="24"/>
          <w:u w:val="single"/>
        </w:rPr>
        <w:t xml:space="preserve">Goal 4: </w:t>
      </w:r>
      <w:r w:rsidR="00D90027" w:rsidRPr="007D4932">
        <w:rPr>
          <w:rFonts w:ascii="Times New Roman" w:hAnsi="Times New Roman"/>
          <w:b/>
          <w:sz w:val="24"/>
          <w:szCs w:val="24"/>
          <w:u w:val="single"/>
        </w:rPr>
        <w:t>Visitors will “see” (look closely) and interact with the art</w:t>
      </w:r>
    </w:p>
    <w:p w14:paraId="6239F6E0" w14:textId="77777777" w:rsidR="00985510" w:rsidRDefault="00985510" w:rsidP="00985510">
      <w:pPr>
        <w:tabs>
          <w:tab w:val="num" w:pos="72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displayed in the chart below (figure 6), the visitors’ most frequent form of verbal engagement consisted of making statements both to the group and other visitors. Questions to either the Gallery Guide or another visitor were less frequent. Based </w:t>
      </w:r>
      <w:r w:rsidR="00220CC5">
        <w:rPr>
          <w:rFonts w:ascii="Times New Roman" w:eastAsia="Times New Roman" w:hAnsi="Times New Roman" w:cs="Times New Roman"/>
          <w:sz w:val="24"/>
          <w:szCs w:val="24"/>
        </w:rPr>
        <w:t xml:space="preserve">on </w:t>
      </w:r>
      <w:r>
        <w:rPr>
          <w:rFonts w:ascii="Times New Roman" w:eastAsia="Times New Roman" w:hAnsi="Times New Roman" w:cs="Times New Roman"/>
          <w:sz w:val="24"/>
          <w:szCs w:val="24"/>
        </w:rPr>
        <w:t>behavioral observations, visitors appea</w:t>
      </w:r>
      <w:r w:rsidR="00220CC5">
        <w:rPr>
          <w:rFonts w:ascii="Times New Roman" w:eastAsia="Times New Roman" w:hAnsi="Times New Roman" w:cs="Times New Roman"/>
          <w:sz w:val="24"/>
          <w:szCs w:val="24"/>
        </w:rPr>
        <w:t xml:space="preserve">r to have been actively engaged, going </w:t>
      </w:r>
      <w:r>
        <w:rPr>
          <w:rFonts w:ascii="Times New Roman" w:eastAsia="Times New Roman" w:hAnsi="Times New Roman" w:cs="Times New Roman"/>
          <w:sz w:val="24"/>
          <w:szCs w:val="24"/>
        </w:rPr>
        <w:t>beyond simply nodding t</w:t>
      </w:r>
      <w:r w:rsidR="00220CC5">
        <w:rPr>
          <w:rFonts w:ascii="Times New Roman" w:eastAsia="Times New Roman" w:hAnsi="Times New Roman" w:cs="Times New Roman"/>
          <w:sz w:val="24"/>
          <w:szCs w:val="24"/>
        </w:rPr>
        <w:t>o examining</w:t>
      </w:r>
      <w:r>
        <w:rPr>
          <w:rFonts w:ascii="Times New Roman" w:eastAsia="Times New Roman" w:hAnsi="Times New Roman" w:cs="Times New Roman"/>
          <w:sz w:val="24"/>
          <w:szCs w:val="24"/>
        </w:rPr>
        <w:t xml:space="preserve"> the artwork in greater detail.</w:t>
      </w:r>
    </w:p>
    <w:p w14:paraId="64C0D13B" w14:textId="77777777" w:rsidR="00985510" w:rsidRDefault="00985510" w:rsidP="00985510">
      <w:pPr>
        <w:spacing w:line="360" w:lineRule="auto"/>
        <w:rPr>
          <w:rFonts w:ascii="Times New Roman" w:eastAsia="Times New Roman" w:hAnsi="Times New Roman" w:cs="Times New Roman"/>
          <w:sz w:val="24"/>
          <w:szCs w:val="24"/>
        </w:rPr>
      </w:pPr>
    </w:p>
    <w:p w14:paraId="5427A6D0" w14:textId="77777777" w:rsidR="00985510" w:rsidRDefault="007C011A" w:rsidP="00985510">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E6B439F" wp14:editId="407933D6">
            <wp:extent cx="5704023" cy="5257800"/>
            <wp:effectExtent l="0" t="0" r="11430" b="0"/>
            <wp:docPr id="37" name="Picture 1" descr="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444.jpg"/>
                    <pic:cNvPicPr>
                      <a:picLocks noChangeAspect="1"/>
                    </pic:cNvPicPr>
                  </pic:nvPicPr>
                  <pic:blipFill rotWithShape="1">
                    <a:blip r:embed="rId22" cstate="print">
                      <a:extLst>
                        <a:ext uri="{28A0092B-C50C-407E-A947-70E740481C1C}">
                          <a14:useLocalDpi xmlns:a14="http://schemas.microsoft.com/office/drawing/2010/main"/>
                        </a:ext>
                      </a:extLst>
                    </a:blip>
                    <a:srcRect/>
                    <a:stretch/>
                  </pic:blipFill>
                  <pic:spPr>
                    <a:xfrm>
                      <a:off x="0" y="0"/>
                      <a:ext cx="5705159" cy="5258847"/>
                    </a:xfrm>
                    <a:prstGeom prst="roundRect">
                      <a:avLst>
                        <a:gd name="adj" fmla="val 8594"/>
                      </a:avLst>
                    </a:prstGeom>
                    <a:solidFill>
                      <a:srgbClr val="FFFFFF">
                        <a:shade val="85000"/>
                      </a:srgbClr>
                    </a:solidFill>
                    <a:ln>
                      <a:noFill/>
                    </a:ln>
                    <a:effectLst/>
                  </pic:spPr>
                </pic:pic>
              </a:graphicData>
            </a:graphic>
          </wp:inline>
        </w:drawing>
      </w:r>
    </w:p>
    <w:p w14:paraId="1037665D" w14:textId="77777777" w:rsidR="00985510" w:rsidRDefault="00220CC5" w:rsidP="00985510">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Figure 11</w:t>
      </w:r>
      <w:r w:rsidR="00985510">
        <w:rPr>
          <w:rFonts w:ascii="Times New Roman" w:eastAsia="Times New Roman" w:hAnsi="Times New Roman" w:cs="Times New Roman"/>
          <w:sz w:val="20"/>
          <w:szCs w:val="20"/>
        </w:rPr>
        <w:t>. Visitor Statements and Behaviors</w:t>
      </w:r>
    </w:p>
    <w:p w14:paraId="7562AF24" w14:textId="77777777" w:rsidR="00132802" w:rsidRDefault="00132802">
      <w:pPr>
        <w:spacing w:line="360" w:lineRule="auto"/>
        <w:rPr>
          <w:rFonts w:ascii="Times New Roman" w:eastAsia="Times New Roman" w:hAnsi="Times New Roman" w:cs="Times New Roman"/>
          <w:b/>
          <w:bCs/>
          <w:sz w:val="24"/>
          <w:szCs w:val="24"/>
        </w:rPr>
      </w:pPr>
    </w:p>
    <w:p w14:paraId="65E5EEB0" w14:textId="77777777" w:rsidR="00EC3F91" w:rsidRPr="007D4932" w:rsidRDefault="00AD27B0">
      <w:pPr>
        <w:spacing w:line="360" w:lineRule="auto"/>
        <w:rPr>
          <w:rFonts w:ascii="Times New Roman" w:eastAsia="Times New Roman" w:hAnsi="Times New Roman" w:cs="Times New Roman"/>
          <w:b/>
          <w:bCs/>
          <w:sz w:val="24"/>
          <w:szCs w:val="24"/>
          <w:u w:val="single"/>
        </w:rPr>
      </w:pPr>
      <w:r w:rsidRPr="007D4932">
        <w:rPr>
          <w:rFonts w:ascii="Times New Roman" w:eastAsia="Times New Roman" w:hAnsi="Times New Roman" w:cs="Times New Roman"/>
          <w:b/>
          <w:bCs/>
          <w:sz w:val="24"/>
          <w:szCs w:val="24"/>
          <w:u w:val="single"/>
        </w:rPr>
        <w:t>Goal 5:</w:t>
      </w:r>
      <w:r w:rsidR="00D90027" w:rsidRPr="007D4932">
        <w:rPr>
          <w:rFonts w:ascii="Times New Roman" w:eastAsia="Times New Roman" w:hAnsi="Times New Roman" w:cs="Times New Roman"/>
          <w:b/>
          <w:bCs/>
          <w:sz w:val="24"/>
          <w:szCs w:val="24"/>
          <w:u w:val="single"/>
        </w:rPr>
        <w:t xml:space="preserve"> Facilitate a shared and collaborative learning experience</w:t>
      </w:r>
    </w:p>
    <w:p w14:paraId="04C66480" w14:textId="089001AB" w:rsidR="006D3E56" w:rsidRDefault="006D3E56" w:rsidP="00AB30C0">
      <w:pPr>
        <w:tabs>
          <w:tab w:val="num" w:pos="72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figure below (f</w:t>
      </w:r>
      <w:r w:rsidR="00220CC5">
        <w:rPr>
          <w:rFonts w:ascii="Times New Roman" w:eastAsia="Times New Roman" w:hAnsi="Times New Roman" w:cs="Times New Roman"/>
          <w:sz w:val="24"/>
          <w:szCs w:val="24"/>
        </w:rPr>
        <w:t xml:space="preserve">igure </w:t>
      </w:r>
      <w:r w:rsidR="00AB30C0">
        <w:rPr>
          <w:rFonts w:ascii="Times New Roman" w:eastAsia="Times New Roman" w:hAnsi="Times New Roman" w:cs="Times New Roman"/>
          <w:sz w:val="24"/>
          <w:szCs w:val="24"/>
        </w:rPr>
        <w:t>12</w:t>
      </w:r>
      <w:r>
        <w:rPr>
          <w:rFonts w:ascii="Times New Roman" w:eastAsia="Times New Roman" w:hAnsi="Times New Roman" w:cs="Times New Roman"/>
          <w:sz w:val="24"/>
          <w:szCs w:val="24"/>
        </w:rPr>
        <w:t>)</w:t>
      </w:r>
      <w:r w:rsidR="00220CC5">
        <w:rPr>
          <w:rFonts w:ascii="Times New Roman" w:eastAsia="Times New Roman" w:hAnsi="Times New Roman" w:cs="Times New Roman"/>
          <w:sz w:val="24"/>
          <w:szCs w:val="24"/>
        </w:rPr>
        <w:t xml:space="preserve"> represents the breakdown of all the Gallery Guides statements that took place during the </w:t>
      </w:r>
      <w:r w:rsidR="00AB30C0">
        <w:rPr>
          <w:rFonts w:ascii="Times New Roman" w:eastAsia="Times New Roman" w:hAnsi="Times New Roman" w:cs="Times New Roman"/>
          <w:sz w:val="24"/>
          <w:szCs w:val="24"/>
        </w:rPr>
        <w:t>tours</w:t>
      </w:r>
      <w:r>
        <w:rPr>
          <w:rFonts w:ascii="Times New Roman" w:eastAsia="Times New Roman" w:hAnsi="Times New Roman" w:cs="Times New Roman"/>
          <w:sz w:val="24"/>
          <w:szCs w:val="24"/>
        </w:rPr>
        <w:t>. Overall, t</w:t>
      </w:r>
      <w:r w:rsidR="00220CC5">
        <w:rPr>
          <w:rFonts w:ascii="Times New Roman" w:eastAsia="Times New Roman" w:hAnsi="Times New Roman" w:cs="Times New Roman"/>
          <w:sz w:val="24"/>
          <w:szCs w:val="24"/>
        </w:rPr>
        <w:t xml:space="preserve">hey used informative statements most, followed by sharing their interpretations and utilizing the three VTS </w:t>
      </w:r>
      <w:proofErr w:type="gramStart"/>
      <w:r w:rsidR="00220CC5">
        <w:rPr>
          <w:rFonts w:ascii="Times New Roman" w:eastAsia="Times New Roman" w:hAnsi="Times New Roman" w:cs="Times New Roman"/>
          <w:sz w:val="24"/>
          <w:szCs w:val="24"/>
        </w:rPr>
        <w:t>questions</w:t>
      </w:r>
      <w:proofErr w:type="gramEnd"/>
      <w:r w:rsidR="00220CC5">
        <w:rPr>
          <w:rFonts w:ascii="Times New Roman" w:eastAsia="Times New Roman" w:hAnsi="Times New Roman" w:cs="Times New Roman"/>
          <w:sz w:val="24"/>
          <w:szCs w:val="24"/>
        </w:rPr>
        <w:t xml:space="preserve"> “What do you see,” “</w:t>
      </w:r>
      <w:r w:rsidR="00FC3F25">
        <w:rPr>
          <w:rFonts w:ascii="Times New Roman" w:eastAsia="Times New Roman" w:hAnsi="Times New Roman" w:cs="Times New Roman"/>
          <w:sz w:val="24"/>
          <w:szCs w:val="24"/>
        </w:rPr>
        <w:t xml:space="preserve">What makes you say </w:t>
      </w:r>
      <w:r w:rsidR="00EC4AA8">
        <w:rPr>
          <w:rFonts w:ascii="Times New Roman" w:eastAsia="Times New Roman" w:hAnsi="Times New Roman" w:cs="Times New Roman"/>
          <w:sz w:val="24"/>
          <w:szCs w:val="24"/>
        </w:rPr>
        <w:t>that” and “What</w:t>
      </w:r>
      <w:r w:rsidR="00220CC5">
        <w:rPr>
          <w:rFonts w:ascii="Times New Roman" w:eastAsia="Times New Roman" w:hAnsi="Times New Roman" w:cs="Times New Roman"/>
          <w:sz w:val="24"/>
          <w:szCs w:val="24"/>
        </w:rPr>
        <w:t xml:space="preserve"> more can we find?”</w:t>
      </w:r>
      <w:r w:rsidR="009608CF">
        <w:rPr>
          <w:rFonts w:ascii="Times New Roman" w:eastAsia="Times New Roman" w:hAnsi="Times New Roman" w:cs="Times New Roman"/>
          <w:sz w:val="24"/>
          <w:szCs w:val="24"/>
        </w:rPr>
        <w:t xml:space="preserve"> For their part</w:t>
      </w:r>
      <w:r>
        <w:rPr>
          <w:rFonts w:ascii="Times New Roman" w:eastAsia="Times New Roman" w:hAnsi="Times New Roman" w:cs="Times New Roman"/>
          <w:sz w:val="24"/>
          <w:szCs w:val="24"/>
        </w:rPr>
        <w:t xml:space="preserve">, </w:t>
      </w:r>
      <w:r w:rsidR="009608CF">
        <w:rPr>
          <w:rFonts w:ascii="Times New Roman" w:eastAsia="Times New Roman" w:hAnsi="Times New Roman" w:cs="Times New Roman"/>
          <w:sz w:val="24"/>
          <w:szCs w:val="24"/>
        </w:rPr>
        <w:t>visitors engaged most by making statements to the whole g</w:t>
      </w:r>
      <w:r w:rsidR="00FC3F25">
        <w:rPr>
          <w:rFonts w:ascii="Times New Roman" w:eastAsia="Times New Roman" w:hAnsi="Times New Roman" w:cs="Times New Roman"/>
          <w:sz w:val="24"/>
          <w:szCs w:val="24"/>
        </w:rPr>
        <w:t>roup either as a response to a Gallery G</w:t>
      </w:r>
      <w:r w:rsidR="009608CF">
        <w:rPr>
          <w:rFonts w:ascii="Times New Roman" w:eastAsia="Times New Roman" w:hAnsi="Times New Roman" w:cs="Times New Roman"/>
          <w:sz w:val="24"/>
          <w:szCs w:val="24"/>
        </w:rPr>
        <w:t>uide or visitor statement</w:t>
      </w:r>
      <w:r>
        <w:rPr>
          <w:rFonts w:ascii="Times New Roman" w:eastAsia="Times New Roman" w:hAnsi="Times New Roman" w:cs="Times New Roman"/>
          <w:sz w:val="24"/>
          <w:szCs w:val="24"/>
        </w:rPr>
        <w:t xml:space="preserve"> (figure 13)</w:t>
      </w:r>
      <w:r w:rsidR="009608CF">
        <w:rPr>
          <w:rFonts w:ascii="Times New Roman" w:eastAsia="Times New Roman" w:hAnsi="Times New Roman" w:cs="Times New Roman"/>
          <w:sz w:val="24"/>
          <w:szCs w:val="24"/>
        </w:rPr>
        <w:t>. Both the memory references and comparisons point to the occurrence of goal 2, “bring the artwork to life,” as visitors were drawing on their previous knowledge to make sense of what they were experiencing on the tours.</w:t>
      </w:r>
    </w:p>
    <w:p w14:paraId="22379346" w14:textId="77777777" w:rsidR="00220CC5" w:rsidRDefault="00220CC5" w:rsidP="006D3E56">
      <w:pPr>
        <w:tabs>
          <w:tab w:val="num" w:pos="7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98E3137" wp14:editId="0423F983">
            <wp:extent cx="4590454" cy="3657600"/>
            <wp:effectExtent l="0" t="0" r="6985" b="0"/>
            <wp:docPr id="42" name="Picture 2" descr="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444.jpg"/>
                    <pic:cNvPicPr>
                      <a:picLocks noChangeAspect="1"/>
                    </pic:cNvPicPr>
                  </pic:nvPicPr>
                  <pic:blipFill rotWithShape="1">
                    <a:blip r:embed="rId23" cstate="print">
                      <a:extLst>
                        <a:ext uri="{28A0092B-C50C-407E-A947-70E740481C1C}">
                          <a14:useLocalDpi xmlns:a14="http://schemas.microsoft.com/office/drawing/2010/main"/>
                        </a:ext>
                      </a:extLst>
                    </a:blip>
                    <a:srcRect/>
                    <a:stretch/>
                  </pic:blipFill>
                  <pic:spPr>
                    <a:xfrm>
                      <a:off x="0" y="0"/>
                      <a:ext cx="4592947" cy="3659587"/>
                    </a:xfrm>
                    <a:prstGeom prst="roundRect">
                      <a:avLst>
                        <a:gd name="adj" fmla="val 8594"/>
                      </a:avLst>
                    </a:prstGeom>
                    <a:solidFill>
                      <a:srgbClr val="FFFFFF">
                        <a:shade val="85000"/>
                      </a:srgbClr>
                    </a:solidFill>
                    <a:ln>
                      <a:noFill/>
                    </a:ln>
                    <a:effectLst/>
                  </pic:spPr>
                </pic:pic>
              </a:graphicData>
            </a:graphic>
          </wp:inline>
        </w:drawing>
      </w:r>
    </w:p>
    <w:p w14:paraId="4919A4F1" w14:textId="1C757CA8" w:rsidR="00220CC5" w:rsidRDefault="006D3E56" w:rsidP="006D3E56">
      <w:pPr>
        <w:tabs>
          <w:tab w:val="num" w:pos="720"/>
        </w:tabs>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AB30C0">
        <w:rPr>
          <w:rFonts w:ascii="Times New Roman" w:eastAsia="Times New Roman" w:hAnsi="Times New Roman" w:cs="Times New Roman"/>
          <w:sz w:val="20"/>
          <w:szCs w:val="20"/>
        </w:rPr>
        <w:t>Figure 12</w:t>
      </w:r>
      <w:r w:rsidR="00220CC5">
        <w:rPr>
          <w:rFonts w:ascii="Times New Roman" w:eastAsia="Times New Roman" w:hAnsi="Times New Roman" w:cs="Times New Roman"/>
          <w:sz w:val="20"/>
          <w:szCs w:val="20"/>
        </w:rPr>
        <w:t>. Gallery Guide Statements</w:t>
      </w:r>
    </w:p>
    <w:p w14:paraId="2859D719" w14:textId="77777777" w:rsidR="006D3E56" w:rsidRDefault="006D3E56" w:rsidP="006D3E56">
      <w:pPr>
        <w:tabs>
          <w:tab w:val="num" w:pos="720"/>
        </w:tabs>
        <w:spacing w:line="240" w:lineRule="auto"/>
        <w:jc w:val="both"/>
        <w:rPr>
          <w:rFonts w:ascii="Times New Roman" w:eastAsia="Times New Roman" w:hAnsi="Times New Roman" w:cs="Times New Roman"/>
          <w:sz w:val="20"/>
          <w:szCs w:val="20"/>
        </w:rPr>
      </w:pPr>
    </w:p>
    <w:p w14:paraId="1573A3FA" w14:textId="77777777" w:rsidR="006D3E56" w:rsidRPr="00FC3F25" w:rsidRDefault="006D3E56" w:rsidP="006D3E56">
      <w:pPr>
        <w:tabs>
          <w:tab w:val="num" w:pos="720"/>
        </w:tabs>
        <w:spacing w:line="240" w:lineRule="auto"/>
        <w:jc w:val="both"/>
        <w:rPr>
          <w:rFonts w:ascii="Times New Roman" w:eastAsia="Times New Roman" w:hAnsi="Times New Roman" w:cs="Times New Roman"/>
          <w:sz w:val="20"/>
          <w:szCs w:val="20"/>
        </w:rPr>
      </w:pPr>
    </w:p>
    <w:p w14:paraId="77D99A73" w14:textId="77777777" w:rsidR="00985510" w:rsidRDefault="007C011A" w:rsidP="006D3E56">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759FFCA" wp14:editId="302F8DB6">
            <wp:extent cx="4686300" cy="3595783"/>
            <wp:effectExtent l="0" t="0" r="0" b="11430"/>
            <wp:docPr id="41" name="Picture 1" descr="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555.jpg"/>
                    <pic:cNvPicPr>
                      <a:picLocks noChangeAspect="1"/>
                    </pic:cNvPicPr>
                  </pic:nvPicPr>
                  <pic:blipFill rotWithShape="1">
                    <a:blip r:embed="rId24" cstate="print">
                      <a:extLst>
                        <a:ext uri="{28A0092B-C50C-407E-A947-70E740481C1C}">
                          <a14:useLocalDpi xmlns:a14="http://schemas.microsoft.com/office/drawing/2010/main"/>
                        </a:ext>
                      </a:extLst>
                    </a:blip>
                    <a:srcRect/>
                    <a:stretch/>
                  </pic:blipFill>
                  <pic:spPr>
                    <a:xfrm>
                      <a:off x="0" y="0"/>
                      <a:ext cx="4688573" cy="3597527"/>
                    </a:xfrm>
                    <a:prstGeom prst="roundRect">
                      <a:avLst>
                        <a:gd name="adj" fmla="val 8594"/>
                      </a:avLst>
                    </a:prstGeom>
                    <a:solidFill>
                      <a:srgbClr val="FFFFFF">
                        <a:shade val="85000"/>
                      </a:srgbClr>
                    </a:solidFill>
                    <a:ln>
                      <a:noFill/>
                    </a:ln>
                    <a:effectLst/>
                  </pic:spPr>
                </pic:pic>
              </a:graphicData>
            </a:graphic>
          </wp:inline>
        </w:drawing>
      </w:r>
    </w:p>
    <w:p w14:paraId="72071301" w14:textId="77777777" w:rsidR="00AB30C0" w:rsidRDefault="00AB30C0" w:rsidP="006D3E56">
      <w:pPr>
        <w:spacing w:line="36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Figure 13. Visitors’ Verbal Engagement</w:t>
      </w:r>
    </w:p>
    <w:p w14:paraId="1470F67E" w14:textId="77777777" w:rsidR="009608CF" w:rsidRPr="00AB30C0" w:rsidRDefault="009608CF">
      <w:pPr>
        <w:spacing w:line="360" w:lineRule="auto"/>
        <w:rPr>
          <w:rFonts w:ascii="Times New Roman" w:eastAsia="Times New Roman" w:hAnsi="Times New Roman" w:cs="Times New Roman"/>
          <w:bCs/>
          <w:sz w:val="20"/>
          <w:szCs w:val="20"/>
        </w:rPr>
      </w:pPr>
    </w:p>
    <w:p w14:paraId="4CACED41" w14:textId="77777777" w:rsidR="00EC3F91" w:rsidRPr="007D4932" w:rsidRDefault="00AD27B0">
      <w:pPr>
        <w:spacing w:line="360" w:lineRule="auto"/>
        <w:rPr>
          <w:rFonts w:ascii="Times New Roman" w:eastAsia="Times New Roman" w:hAnsi="Times New Roman" w:cs="Times New Roman"/>
          <w:b/>
          <w:bCs/>
          <w:sz w:val="24"/>
          <w:szCs w:val="24"/>
          <w:u w:val="single"/>
        </w:rPr>
      </w:pPr>
      <w:r w:rsidRPr="007D4932">
        <w:rPr>
          <w:rFonts w:ascii="Times New Roman" w:eastAsia="Times New Roman" w:hAnsi="Times New Roman" w:cs="Times New Roman"/>
          <w:b/>
          <w:bCs/>
          <w:sz w:val="24"/>
          <w:szCs w:val="24"/>
          <w:u w:val="single"/>
        </w:rPr>
        <w:t xml:space="preserve">Goal 6: </w:t>
      </w:r>
      <w:r w:rsidR="00D90027" w:rsidRPr="007D4932">
        <w:rPr>
          <w:rFonts w:ascii="Times New Roman" w:eastAsia="Times New Roman" w:hAnsi="Times New Roman" w:cs="Times New Roman"/>
          <w:b/>
          <w:bCs/>
          <w:sz w:val="24"/>
          <w:szCs w:val="24"/>
          <w:u w:val="single"/>
        </w:rPr>
        <w:t>Visitors will be more likely to have a future personal interaction with art</w:t>
      </w:r>
    </w:p>
    <w:p w14:paraId="2116BA45" w14:textId="77777777" w:rsidR="0099073D" w:rsidRDefault="0099073D">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In the survey, visitors were asked how likely they would be to go on a tour next time they visit an art museum. On an 8-point scale, visitors’ responses averaged a 7. </w:t>
      </w:r>
    </w:p>
    <w:p w14:paraId="7FF4B2DE" w14:textId="77777777" w:rsidR="00192AD3" w:rsidRPr="0099073D" w:rsidRDefault="00192AD3">
      <w:pPr>
        <w:spacing w:line="360" w:lineRule="auto"/>
        <w:rPr>
          <w:rFonts w:ascii="Times New Roman" w:eastAsia="Times New Roman" w:hAnsi="Times New Roman" w:cs="Times New Roman"/>
          <w:bCs/>
          <w:sz w:val="24"/>
          <w:szCs w:val="24"/>
        </w:rPr>
      </w:pPr>
    </w:p>
    <w:p w14:paraId="697EEBA0" w14:textId="77777777" w:rsidR="00EB0077" w:rsidRPr="00EB0077" w:rsidRDefault="007C011A">
      <w:pPr>
        <w:spacing w:line="36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765D2C5C" wp14:editId="5A66D20D">
            <wp:extent cx="5504683" cy="1579033"/>
            <wp:effectExtent l="0" t="0" r="7620" b="0"/>
            <wp:docPr id="51" name="Picture 1" descr="Description: sev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scription: seven2.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29071" b="29885"/>
                    <a:stretch/>
                  </pic:blipFill>
                  <pic:spPr bwMode="auto">
                    <a:xfrm>
                      <a:off x="0" y="0"/>
                      <a:ext cx="5509431" cy="158039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p w14:paraId="4522586E" w14:textId="77777777" w:rsidR="008379F8" w:rsidRPr="00132802" w:rsidRDefault="0099073D">
      <w:pPr>
        <w:spacing w:line="36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Figure 14. Visitors’ Likelihood to Go on Future Tours </w:t>
      </w:r>
      <w:r w:rsidR="00A02817">
        <w:rPr>
          <w:rFonts w:ascii="Times New Roman" w:eastAsia="Times New Roman" w:hAnsi="Times New Roman" w:cs="Times New Roman"/>
          <w:sz w:val="24"/>
          <w:szCs w:val="24"/>
        </w:rPr>
        <w:br w:type="page"/>
      </w:r>
      <w:r w:rsidR="008379F8">
        <w:rPr>
          <w:rFonts w:ascii="Times New Roman" w:eastAsia="Times New Roman" w:hAnsi="Times New Roman" w:cs="Times New Roman"/>
          <w:b/>
          <w:bCs/>
          <w:i/>
          <w:iCs/>
          <w:sz w:val="28"/>
          <w:szCs w:val="28"/>
        </w:rPr>
        <w:t>Discussion</w:t>
      </w:r>
    </w:p>
    <w:p w14:paraId="51A73EBD" w14:textId="77777777" w:rsidR="00192AD3" w:rsidRDefault="00192AD3">
      <w:pPr>
        <w:spacing w:line="360" w:lineRule="auto"/>
        <w:rPr>
          <w:rFonts w:ascii="Times New Roman" w:eastAsia="Times New Roman" w:hAnsi="Times New Roman" w:cs="Times New Roman"/>
          <w:b/>
          <w:bCs/>
          <w:i/>
          <w:iCs/>
          <w:sz w:val="28"/>
          <w:szCs w:val="28"/>
        </w:rPr>
      </w:pPr>
    </w:p>
    <w:p w14:paraId="181EBD24" w14:textId="77777777" w:rsidR="00591D31" w:rsidRDefault="00591D31">
      <w:pPr>
        <w:spacing w:line="360" w:lineRule="auto"/>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1. Significance</w:t>
      </w:r>
    </w:p>
    <w:p w14:paraId="6E4AD7CE" w14:textId="77777777" w:rsidR="00192AD3" w:rsidRDefault="00192AD3">
      <w:pPr>
        <w:spacing w:line="360" w:lineRule="auto"/>
        <w:rPr>
          <w:rFonts w:ascii="Times New Roman" w:eastAsia="Times New Roman" w:hAnsi="Times New Roman" w:cs="Times New Roman"/>
          <w:b/>
          <w:bCs/>
          <w:iCs/>
          <w:sz w:val="24"/>
          <w:szCs w:val="24"/>
        </w:rPr>
      </w:pPr>
    </w:p>
    <w:p w14:paraId="4845EFD9" w14:textId="355996F4" w:rsidR="001C1F8F" w:rsidRDefault="001C1F8F">
      <w:pPr>
        <w:spacing w:line="360" w:lineRule="auto"/>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As the </w:t>
      </w:r>
      <w:r w:rsidR="007D4932">
        <w:rPr>
          <w:rFonts w:ascii="Times New Roman" w:eastAsia="Times New Roman" w:hAnsi="Times New Roman" w:cs="Times New Roman"/>
          <w:bCs/>
          <w:iCs/>
          <w:sz w:val="24"/>
          <w:szCs w:val="24"/>
        </w:rPr>
        <w:t>museum</w:t>
      </w:r>
      <w:r>
        <w:rPr>
          <w:rFonts w:ascii="Times New Roman" w:eastAsia="Times New Roman" w:hAnsi="Times New Roman" w:cs="Times New Roman"/>
          <w:bCs/>
          <w:iCs/>
          <w:sz w:val="24"/>
          <w:szCs w:val="24"/>
        </w:rPr>
        <w:t xml:space="preserve"> had never looked into who participates in their public tours and how visitors engage during these tours, </w:t>
      </w:r>
      <w:r w:rsidR="009C710C">
        <w:rPr>
          <w:rFonts w:ascii="Times New Roman" w:eastAsia="Times New Roman" w:hAnsi="Times New Roman" w:cs="Times New Roman"/>
          <w:bCs/>
          <w:iCs/>
          <w:sz w:val="24"/>
          <w:szCs w:val="24"/>
        </w:rPr>
        <w:t>the primary</w:t>
      </w:r>
      <w:r>
        <w:rPr>
          <w:rFonts w:ascii="Times New Roman" w:eastAsia="Times New Roman" w:hAnsi="Times New Roman" w:cs="Times New Roman"/>
          <w:bCs/>
          <w:iCs/>
          <w:sz w:val="24"/>
          <w:szCs w:val="24"/>
        </w:rPr>
        <w:t xml:space="preserve"> significance of our data is that it provides baseline i</w:t>
      </w:r>
      <w:r w:rsidR="00FC3F25">
        <w:rPr>
          <w:rFonts w:ascii="Times New Roman" w:eastAsia="Times New Roman" w:hAnsi="Times New Roman" w:cs="Times New Roman"/>
          <w:bCs/>
          <w:iCs/>
          <w:sz w:val="24"/>
          <w:szCs w:val="24"/>
        </w:rPr>
        <w:t xml:space="preserve">nformation for the museum. Now </w:t>
      </w:r>
      <w:r>
        <w:rPr>
          <w:rFonts w:ascii="Times New Roman" w:eastAsia="Times New Roman" w:hAnsi="Times New Roman" w:cs="Times New Roman"/>
          <w:bCs/>
          <w:iCs/>
          <w:sz w:val="24"/>
          <w:szCs w:val="24"/>
        </w:rPr>
        <w:t xml:space="preserve">the Frye has a better idea of tour participants’ age demographics, museum visitation frequency, and the </w:t>
      </w:r>
      <w:r w:rsidR="00FC3F25">
        <w:rPr>
          <w:rFonts w:ascii="Times New Roman" w:eastAsia="Times New Roman" w:hAnsi="Times New Roman" w:cs="Times New Roman"/>
          <w:bCs/>
          <w:iCs/>
          <w:sz w:val="24"/>
          <w:szCs w:val="24"/>
        </w:rPr>
        <w:t>organic</w:t>
      </w:r>
      <w:r>
        <w:rPr>
          <w:rFonts w:ascii="Times New Roman" w:eastAsia="Times New Roman" w:hAnsi="Times New Roman" w:cs="Times New Roman"/>
          <w:bCs/>
          <w:iCs/>
          <w:sz w:val="24"/>
          <w:szCs w:val="24"/>
        </w:rPr>
        <w:t xml:space="preserve"> nature</w:t>
      </w:r>
      <w:r w:rsidR="00FC3F25">
        <w:rPr>
          <w:rFonts w:ascii="Times New Roman" w:eastAsia="Times New Roman" w:hAnsi="Times New Roman" w:cs="Times New Roman"/>
          <w:bCs/>
          <w:iCs/>
          <w:sz w:val="24"/>
          <w:szCs w:val="24"/>
        </w:rPr>
        <w:t xml:space="preserve"> of the tours. Furthermore, considering that the Gallery G</w:t>
      </w:r>
      <w:r>
        <w:rPr>
          <w:rFonts w:ascii="Times New Roman" w:eastAsia="Times New Roman" w:hAnsi="Times New Roman" w:cs="Times New Roman"/>
          <w:bCs/>
          <w:iCs/>
          <w:sz w:val="24"/>
          <w:szCs w:val="24"/>
        </w:rPr>
        <w:t xml:space="preserve">uides are primarily trained in the VTS method, the Frye was surprised to learn about the amount of informative and interpretive statements used by the </w:t>
      </w:r>
      <w:r w:rsidR="007D4932">
        <w:rPr>
          <w:rFonts w:ascii="Times New Roman" w:eastAsia="Times New Roman" w:hAnsi="Times New Roman" w:cs="Times New Roman"/>
          <w:bCs/>
          <w:iCs/>
          <w:sz w:val="24"/>
          <w:szCs w:val="24"/>
        </w:rPr>
        <w:t>Guides</w:t>
      </w:r>
      <w:r>
        <w:rPr>
          <w:rFonts w:ascii="Times New Roman" w:eastAsia="Times New Roman" w:hAnsi="Times New Roman" w:cs="Times New Roman"/>
          <w:bCs/>
          <w:iCs/>
          <w:sz w:val="24"/>
          <w:szCs w:val="24"/>
        </w:rPr>
        <w:t xml:space="preserve">. </w:t>
      </w:r>
      <w:r w:rsidR="007D4932">
        <w:rPr>
          <w:rFonts w:ascii="Times New Roman" w:eastAsia="Times New Roman" w:hAnsi="Times New Roman" w:cs="Times New Roman"/>
          <w:bCs/>
          <w:iCs/>
          <w:sz w:val="24"/>
          <w:szCs w:val="24"/>
        </w:rPr>
        <w:t xml:space="preserve">The museum can utilize this information </w:t>
      </w:r>
      <w:r w:rsidR="009C710C">
        <w:rPr>
          <w:rFonts w:ascii="Times New Roman" w:eastAsia="Times New Roman" w:hAnsi="Times New Roman" w:cs="Times New Roman"/>
          <w:bCs/>
          <w:iCs/>
          <w:sz w:val="24"/>
          <w:szCs w:val="24"/>
        </w:rPr>
        <w:t>regarding</w:t>
      </w:r>
      <w:r w:rsidR="007D4932">
        <w:rPr>
          <w:rFonts w:ascii="Times New Roman" w:eastAsia="Times New Roman" w:hAnsi="Times New Roman" w:cs="Times New Roman"/>
          <w:bCs/>
          <w:iCs/>
          <w:sz w:val="24"/>
          <w:szCs w:val="24"/>
        </w:rPr>
        <w:t xml:space="preserve"> the </w:t>
      </w:r>
      <w:r w:rsidR="009C710C">
        <w:rPr>
          <w:rFonts w:ascii="Times New Roman" w:eastAsia="Times New Roman" w:hAnsi="Times New Roman" w:cs="Times New Roman"/>
          <w:bCs/>
          <w:iCs/>
          <w:sz w:val="24"/>
          <w:szCs w:val="24"/>
        </w:rPr>
        <w:t xml:space="preserve">tours’ diversity when training </w:t>
      </w:r>
      <w:r w:rsidR="007D4932">
        <w:rPr>
          <w:rFonts w:ascii="Times New Roman" w:eastAsia="Times New Roman" w:hAnsi="Times New Roman" w:cs="Times New Roman"/>
          <w:bCs/>
          <w:iCs/>
          <w:sz w:val="24"/>
          <w:szCs w:val="24"/>
        </w:rPr>
        <w:t xml:space="preserve">Gallery Guides to facilitate tours. </w:t>
      </w:r>
    </w:p>
    <w:p w14:paraId="3E0F34F8" w14:textId="77777777" w:rsidR="00EC1C37" w:rsidRPr="00591D31" w:rsidRDefault="00EC1C37">
      <w:pPr>
        <w:spacing w:line="360" w:lineRule="auto"/>
        <w:rPr>
          <w:rFonts w:ascii="Times New Roman" w:eastAsia="Times New Roman" w:hAnsi="Times New Roman" w:cs="Times New Roman"/>
          <w:bCs/>
          <w:iCs/>
          <w:sz w:val="24"/>
          <w:szCs w:val="24"/>
        </w:rPr>
      </w:pPr>
    </w:p>
    <w:p w14:paraId="686FDF77" w14:textId="77777777" w:rsidR="00591D31" w:rsidRDefault="00591D31">
      <w:pPr>
        <w:spacing w:line="360" w:lineRule="auto"/>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2. Limitations</w:t>
      </w:r>
    </w:p>
    <w:p w14:paraId="26DCBC1D" w14:textId="77777777" w:rsidR="00192AD3" w:rsidRPr="00591D31" w:rsidRDefault="00192AD3">
      <w:pPr>
        <w:spacing w:line="360" w:lineRule="auto"/>
        <w:rPr>
          <w:rFonts w:ascii="Times New Roman" w:eastAsia="Times New Roman" w:hAnsi="Times New Roman" w:cs="Times New Roman"/>
          <w:b/>
          <w:bCs/>
          <w:iCs/>
          <w:sz w:val="24"/>
          <w:szCs w:val="24"/>
        </w:rPr>
      </w:pPr>
    </w:p>
    <w:p w14:paraId="7D295CE1" w14:textId="77777777" w:rsidR="00EB0077" w:rsidRPr="003E7EBA" w:rsidRDefault="00EC1C37" w:rsidP="00FC3F25">
      <w:pPr>
        <w:pStyle w:val="ListParagraph"/>
        <w:numPr>
          <w:ilvl w:val="0"/>
          <w:numId w:val="10"/>
        </w:numPr>
        <w:spacing w:line="360" w:lineRule="auto"/>
        <w:rPr>
          <w:rFonts w:ascii="Times New Roman" w:eastAsia="Times New Roman" w:hAnsi="Times New Roman" w:cs="Times New Roman"/>
          <w:bCs/>
          <w:sz w:val="24"/>
          <w:szCs w:val="24"/>
        </w:rPr>
      </w:pPr>
      <w:r w:rsidRPr="003E7EBA">
        <w:rPr>
          <w:rFonts w:ascii="Times New Roman" w:eastAsia="Times New Roman" w:hAnsi="Times New Roman" w:cs="Times New Roman"/>
          <w:sz w:val="24"/>
          <w:szCs w:val="24"/>
        </w:rPr>
        <w:t xml:space="preserve">Due to the goals’ diverse nature, an evaluation looking at the occurrence of one or two goals could provide more in-depth information. For instance, some goals, such as </w:t>
      </w:r>
      <w:r w:rsidR="003E7EBA" w:rsidRPr="003E7EBA">
        <w:rPr>
          <w:rFonts w:ascii="Times New Roman" w:eastAsia="Times New Roman" w:hAnsi="Times New Roman" w:cs="Times New Roman"/>
          <w:bCs/>
          <w:sz w:val="24"/>
          <w:szCs w:val="24"/>
        </w:rPr>
        <w:t>goal 6</w:t>
      </w:r>
      <w:r w:rsidRPr="003E7EBA">
        <w:rPr>
          <w:rFonts w:ascii="Times New Roman" w:eastAsia="Times New Roman" w:hAnsi="Times New Roman" w:cs="Times New Roman"/>
          <w:bCs/>
          <w:sz w:val="24"/>
          <w:szCs w:val="24"/>
        </w:rPr>
        <w:t>,</w:t>
      </w:r>
      <w:r w:rsidRPr="003E7EBA">
        <w:rPr>
          <w:rFonts w:ascii="Times New Roman" w:eastAsia="Times New Roman" w:hAnsi="Times New Roman" w:cs="Times New Roman"/>
          <w:sz w:val="24"/>
          <w:szCs w:val="24"/>
        </w:rPr>
        <w:t xml:space="preserve"> could be better measured longitudinally.</w:t>
      </w:r>
    </w:p>
    <w:p w14:paraId="36DD145B" w14:textId="77777777" w:rsidR="00132802" w:rsidRPr="00132802" w:rsidRDefault="00132802" w:rsidP="00132802">
      <w:pPr>
        <w:pStyle w:val="ListParagraph"/>
        <w:tabs>
          <w:tab w:val="left" w:pos="720"/>
        </w:tabs>
        <w:spacing w:before="100" w:beforeAutospacing="1" w:after="100" w:afterAutospacing="1" w:line="360" w:lineRule="auto"/>
        <w:rPr>
          <w:rFonts w:ascii="Times New Roman" w:eastAsia="Times New Roman" w:hAnsi="Times New Roman" w:cs="Times New Roman"/>
          <w:sz w:val="24"/>
          <w:szCs w:val="24"/>
        </w:rPr>
      </w:pPr>
    </w:p>
    <w:p w14:paraId="72AE35B7" w14:textId="77777777" w:rsidR="009C710C" w:rsidRPr="009C710C" w:rsidRDefault="00D40557" w:rsidP="00FC3F25">
      <w:pPr>
        <w:pStyle w:val="ListParagraph"/>
        <w:numPr>
          <w:ilvl w:val="0"/>
          <w:numId w:val="10"/>
        </w:numPr>
        <w:tabs>
          <w:tab w:val="left" w:pos="720"/>
        </w:tabs>
        <w:spacing w:before="100" w:beforeAutospacing="1" w:after="100" w:afterAutospacing="1" w:line="360" w:lineRule="auto"/>
        <w:rPr>
          <w:rFonts w:ascii="Times New Roman" w:eastAsia="Times New Roman" w:hAnsi="Times New Roman" w:cs="Times New Roman"/>
          <w:sz w:val="24"/>
          <w:szCs w:val="24"/>
        </w:rPr>
      </w:pPr>
      <w:r>
        <w:rPr>
          <w:rFonts w:ascii="Times New Roman" w:hAnsi="Times New Roman" w:cs="Times New Roman"/>
          <w:sz w:val="24"/>
          <w:szCs w:val="24"/>
        </w:rPr>
        <w:t>With the amount of visitors coming and going during the tour</w:t>
      </w:r>
      <w:r w:rsidR="009C710C">
        <w:rPr>
          <w:rFonts w:ascii="Times New Roman" w:hAnsi="Times New Roman" w:cs="Times New Roman"/>
          <w:sz w:val="24"/>
          <w:szCs w:val="24"/>
        </w:rPr>
        <w:t>s</w:t>
      </w:r>
      <w:r>
        <w:rPr>
          <w:rFonts w:ascii="Times New Roman" w:hAnsi="Times New Roman" w:cs="Times New Roman"/>
          <w:sz w:val="24"/>
          <w:szCs w:val="24"/>
        </w:rPr>
        <w:t>,</w:t>
      </w:r>
      <w:r w:rsidR="00D356AE" w:rsidRPr="00D356AE">
        <w:rPr>
          <w:rFonts w:ascii="Times New Roman" w:hAnsi="Times New Roman" w:cs="Times New Roman"/>
          <w:sz w:val="24"/>
          <w:szCs w:val="24"/>
        </w:rPr>
        <w:t xml:space="preserve"> we quickly realized that it </w:t>
      </w:r>
      <w:r>
        <w:rPr>
          <w:rFonts w:ascii="Times New Roman" w:hAnsi="Times New Roman" w:cs="Times New Roman"/>
          <w:sz w:val="24"/>
          <w:szCs w:val="24"/>
        </w:rPr>
        <w:t>was</w:t>
      </w:r>
      <w:r w:rsidR="00D356AE" w:rsidRPr="00D356AE">
        <w:rPr>
          <w:rFonts w:ascii="Times New Roman" w:hAnsi="Times New Roman" w:cs="Times New Roman"/>
          <w:sz w:val="24"/>
          <w:szCs w:val="24"/>
        </w:rPr>
        <w:t xml:space="preserve"> often impossib</w:t>
      </w:r>
      <w:r>
        <w:rPr>
          <w:rFonts w:ascii="Times New Roman" w:hAnsi="Times New Roman" w:cs="Times New Roman"/>
          <w:sz w:val="24"/>
          <w:szCs w:val="24"/>
        </w:rPr>
        <w:t xml:space="preserve">le to properly tally the exact number of people participating in </w:t>
      </w:r>
      <w:r w:rsidR="009C710C">
        <w:rPr>
          <w:rFonts w:ascii="Times New Roman" w:hAnsi="Times New Roman" w:cs="Times New Roman"/>
          <w:sz w:val="24"/>
          <w:szCs w:val="24"/>
        </w:rPr>
        <w:t>a single</w:t>
      </w:r>
      <w:r>
        <w:rPr>
          <w:rFonts w:ascii="Times New Roman" w:hAnsi="Times New Roman" w:cs="Times New Roman"/>
          <w:sz w:val="24"/>
          <w:szCs w:val="24"/>
        </w:rPr>
        <w:t xml:space="preserve"> tour</w:t>
      </w:r>
      <w:r w:rsidR="009C710C">
        <w:rPr>
          <w:rFonts w:ascii="Times New Roman" w:hAnsi="Times New Roman" w:cs="Times New Roman"/>
          <w:sz w:val="24"/>
          <w:szCs w:val="24"/>
        </w:rPr>
        <w:t>.</w:t>
      </w:r>
    </w:p>
    <w:p w14:paraId="2CCF586D" w14:textId="77777777" w:rsidR="009C710C" w:rsidRPr="009C710C" w:rsidRDefault="009C710C" w:rsidP="009C710C">
      <w:pPr>
        <w:pStyle w:val="ListParagraph"/>
        <w:tabs>
          <w:tab w:val="left" w:pos="720"/>
        </w:tabs>
        <w:spacing w:before="100" w:beforeAutospacing="1" w:after="100" w:afterAutospacing="1" w:line="360" w:lineRule="auto"/>
        <w:rPr>
          <w:rFonts w:ascii="Times New Roman" w:eastAsia="Times New Roman" w:hAnsi="Times New Roman" w:cs="Times New Roman"/>
          <w:sz w:val="24"/>
          <w:szCs w:val="24"/>
        </w:rPr>
      </w:pPr>
    </w:p>
    <w:p w14:paraId="5A62C132" w14:textId="447F7F74" w:rsidR="007D4932" w:rsidRPr="007D4932" w:rsidRDefault="009C710C" w:rsidP="00FC3F25">
      <w:pPr>
        <w:pStyle w:val="ListParagraph"/>
        <w:numPr>
          <w:ilvl w:val="0"/>
          <w:numId w:val="10"/>
        </w:numPr>
        <w:tabs>
          <w:tab w:val="left" w:pos="720"/>
        </w:tabs>
        <w:spacing w:before="100" w:beforeAutospacing="1" w:after="100" w:afterAutospacing="1" w:line="360" w:lineRule="auto"/>
        <w:rPr>
          <w:rFonts w:ascii="Times New Roman" w:eastAsia="Times New Roman" w:hAnsi="Times New Roman" w:cs="Times New Roman"/>
          <w:sz w:val="24"/>
          <w:szCs w:val="24"/>
        </w:rPr>
      </w:pPr>
      <w:r>
        <w:rPr>
          <w:rFonts w:ascii="Times New Roman" w:hAnsi="Times New Roman" w:cs="Times New Roman"/>
          <w:sz w:val="24"/>
          <w:szCs w:val="24"/>
        </w:rPr>
        <w:t>In trying to keep track of each tour participant’s age range</w:t>
      </w:r>
      <w:r w:rsidRPr="00D356AE">
        <w:rPr>
          <w:rFonts w:ascii="Times New Roman" w:hAnsi="Times New Roman" w:cs="Times New Roman"/>
          <w:sz w:val="24"/>
          <w:szCs w:val="24"/>
        </w:rPr>
        <w:t xml:space="preserve">, we realized that it is often </w:t>
      </w:r>
      <w:r>
        <w:rPr>
          <w:rFonts w:ascii="Times New Roman" w:hAnsi="Times New Roman" w:cs="Times New Roman"/>
          <w:sz w:val="24"/>
          <w:szCs w:val="24"/>
        </w:rPr>
        <w:t>difficult</w:t>
      </w:r>
      <w:r w:rsidRPr="00D356AE">
        <w:rPr>
          <w:rFonts w:ascii="Times New Roman" w:hAnsi="Times New Roman" w:cs="Times New Roman"/>
          <w:sz w:val="24"/>
          <w:szCs w:val="24"/>
        </w:rPr>
        <w:t xml:space="preserve"> to be sure of what age range </w:t>
      </w:r>
      <w:r>
        <w:rPr>
          <w:rFonts w:ascii="Times New Roman" w:hAnsi="Times New Roman" w:cs="Times New Roman"/>
          <w:sz w:val="24"/>
          <w:szCs w:val="24"/>
        </w:rPr>
        <w:t>they</w:t>
      </w:r>
      <w:r w:rsidRPr="00D356AE">
        <w:rPr>
          <w:rFonts w:ascii="Times New Roman" w:hAnsi="Times New Roman" w:cs="Times New Roman"/>
          <w:sz w:val="24"/>
          <w:szCs w:val="24"/>
        </w:rPr>
        <w:t xml:space="preserve"> belong</w:t>
      </w:r>
      <w:r>
        <w:rPr>
          <w:rFonts w:ascii="Times New Roman" w:hAnsi="Times New Roman" w:cs="Times New Roman"/>
          <w:sz w:val="24"/>
          <w:szCs w:val="24"/>
        </w:rPr>
        <w:t>ed</w:t>
      </w:r>
      <w:r w:rsidRPr="00D356AE">
        <w:rPr>
          <w:rFonts w:ascii="Times New Roman" w:hAnsi="Times New Roman" w:cs="Times New Roman"/>
          <w:sz w:val="24"/>
          <w:szCs w:val="24"/>
        </w:rPr>
        <w:t xml:space="preserve"> to</w:t>
      </w:r>
      <w:r w:rsidR="00D40557">
        <w:rPr>
          <w:rFonts w:ascii="Times New Roman" w:hAnsi="Times New Roman" w:cs="Times New Roman"/>
          <w:sz w:val="24"/>
          <w:szCs w:val="24"/>
        </w:rPr>
        <w:t>.</w:t>
      </w:r>
    </w:p>
    <w:p w14:paraId="199A88B6" w14:textId="77777777" w:rsidR="00132802" w:rsidRPr="00132802" w:rsidRDefault="00132802" w:rsidP="00132802">
      <w:pPr>
        <w:pStyle w:val="ListParagraph"/>
        <w:tabs>
          <w:tab w:val="left" w:pos="720"/>
        </w:tabs>
        <w:spacing w:before="100" w:beforeAutospacing="1" w:after="100" w:afterAutospacing="1" w:line="360" w:lineRule="auto"/>
        <w:rPr>
          <w:rFonts w:ascii="Times New Roman" w:eastAsia="Times New Roman" w:hAnsi="Times New Roman" w:cs="Times New Roman"/>
          <w:sz w:val="24"/>
          <w:szCs w:val="24"/>
        </w:rPr>
      </w:pPr>
    </w:p>
    <w:p w14:paraId="587B7705" w14:textId="77777777" w:rsidR="00CB242D" w:rsidRPr="00D40557" w:rsidRDefault="007D4932" w:rsidP="00FC3F25">
      <w:pPr>
        <w:pStyle w:val="ListParagraph"/>
        <w:numPr>
          <w:ilvl w:val="0"/>
          <w:numId w:val="10"/>
        </w:numPr>
        <w:tabs>
          <w:tab w:val="left" w:pos="720"/>
        </w:tabs>
        <w:spacing w:before="100" w:beforeAutospacing="1" w:after="100" w:afterAutospacing="1" w:line="360" w:lineRule="auto"/>
        <w:rPr>
          <w:rFonts w:ascii="Times New Roman" w:eastAsia="Times New Roman" w:hAnsi="Times New Roman" w:cs="Times New Roman"/>
          <w:sz w:val="24"/>
          <w:szCs w:val="24"/>
        </w:rPr>
      </w:pPr>
      <w:r>
        <w:rPr>
          <w:rFonts w:ascii="Times New Roman" w:hAnsi="Times New Roman" w:cs="Times New Roman"/>
          <w:sz w:val="24"/>
          <w:szCs w:val="24"/>
        </w:rPr>
        <w:t>The overwhelming variety amongst the tours (in number of visitors, length, Gallery Guide style, etc.) made interpreting the data parti</w:t>
      </w:r>
      <w:r w:rsidR="00D40557">
        <w:rPr>
          <w:rFonts w:ascii="Times New Roman" w:hAnsi="Times New Roman" w:cs="Times New Roman"/>
          <w:sz w:val="24"/>
          <w:szCs w:val="24"/>
        </w:rPr>
        <w:t xml:space="preserve">cularly difficult, </w:t>
      </w:r>
      <w:r>
        <w:rPr>
          <w:rFonts w:ascii="Times New Roman" w:hAnsi="Times New Roman" w:cs="Times New Roman"/>
          <w:sz w:val="24"/>
          <w:szCs w:val="24"/>
        </w:rPr>
        <w:t xml:space="preserve">thus it was decided to </w:t>
      </w:r>
      <w:r w:rsidR="00CB242D">
        <w:rPr>
          <w:rFonts w:ascii="Times New Roman" w:hAnsi="Times New Roman" w:cs="Times New Roman"/>
          <w:sz w:val="24"/>
          <w:szCs w:val="24"/>
        </w:rPr>
        <w:t xml:space="preserve">keep the findings as descriptive as possible. </w:t>
      </w:r>
    </w:p>
    <w:p w14:paraId="345E7D90" w14:textId="6A4952D7" w:rsidR="00D40557" w:rsidRDefault="00D40557" w:rsidP="009C710C">
      <w:pPr>
        <w:tabs>
          <w:tab w:val="left" w:pos="720"/>
        </w:tabs>
        <w:spacing w:before="100" w:beforeAutospacing="1" w:after="100" w:afterAutospacing="1" w:line="360" w:lineRule="auto"/>
        <w:rPr>
          <w:rFonts w:ascii="Times New Roman" w:eastAsia="Times New Roman" w:hAnsi="Times New Roman" w:cs="Times New Roman"/>
          <w:sz w:val="24"/>
          <w:szCs w:val="24"/>
        </w:rPr>
      </w:pPr>
    </w:p>
    <w:p w14:paraId="2803BF53" w14:textId="77777777" w:rsidR="00192AD3" w:rsidRPr="005D6EFC" w:rsidRDefault="008379F8" w:rsidP="005D6EFC">
      <w:pPr>
        <w:tabs>
          <w:tab w:val="left" w:pos="720"/>
        </w:tabs>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bCs/>
          <w:i/>
          <w:iCs/>
          <w:sz w:val="28"/>
          <w:szCs w:val="28"/>
        </w:rPr>
        <w:t>Conclusion</w:t>
      </w:r>
    </w:p>
    <w:p w14:paraId="32CFADF7" w14:textId="70456CA8" w:rsidR="008379F8" w:rsidRDefault="008379F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Overall, findings suggest that there was great variety amongst tours. For example, all tours were malleable in nature, ranging from 21 minutes to 2 hours in length and consisting of 1 to 30+ visitors who came and went with great frequency. Another element impacting the tour experience</w:t>
      </w:r>
      <w:r w:rsidR="00FC3F25">
        <w:rPr>
          <w:rFonts w:ascii="Times New Roman" w:eastAsia="Times New Roman" w:hAnsi="Times New Roman" w:cs="Times New Roman"/>
          <w:sz w:val="24"/>
          <w:szCs w:val="24"/>
        </w:rPr>
        <w:t xml:space="preserve"> was the diversity amongst the Gallery G</w:t>
      </w:r>
      <w:r>
        <w:rPr>
          <w:rFonts w:ascii="Times New Roman" w:eastAsia="Times New Roman" w:hAnsi="Times New Roman" w:cs="Times New Roman"/>
          <w:sz w:val="24"/>
          <w:szCs w:val="24"/>
        </w:rPr>
        <w:t>uide</w:t>
      </w:r>
      <w:r w:rsidR="00CB242D">
        <w:rPr>
          <w:rFonts w:ascii="Times New Roman" w:eastAsia="Times New Roman" w:hAnsi="Times New Roman" w:cs="Times New Roman"/>
          <w:sz w:val="24"/>
          <w:szCs w:val="24"/>
        </w:rPr>
        <w:t xml:space="preserve">s’ </w:t>
      </w:r>
      <w:r w:rsidR="009C710C">
        <w:rPr>
          <w:rFonts w:ascii="Times New Roman" w:eastAsia="Times New Roman" w:hAnsi="Times New Roman" w:cs="Times New Roman"/>
          <w:sz w:val="24"/>
          <w:szCs w:val="24"/>
        </w:rPr>
        <w:t>tour facilitation</w:t>
      </w:r>
      <w:r w:rsidR="00CB242D">
        <w:rPr>
          <w:rFonts w:ascii="Times New Roman" w:eastAsia="Times New Roman" w:hAnsi="Times New Roman" w:cs="Times New Roman"/>
          <w:sz w:val="24"/>
          <w:szCs w:val="24"/>
        </w:rPr>
        <w:t xml:space="preserve"> styles</w:t>
      </w:r>
      <w:r w:rsidR="00FC3F25">
        <w:rPr>
          <w:rFonts w:ascii="Times New Roman" w:eastAsia="Times New Roman" w:hAnsi="Times New Roman" w:cs="Times New Roman"/>
          <w:sz w:val="24"/>
          <w:szCs w:val="24"/>
        </w:rPr>
        <w:t>. Each Gallery G</w:t>
      </w:r>
      <w:r>
        <w:rPr>
          <w:rFonts w:ascii="Times New Roman" w:eastAsia="Times New Roman" w:hAnsi="Times New Roman" w:cs="Times New Roman"/>
          <w:sz w:val="24"/>
          <w:szCs w:val="24"/>
        </w:rPr>
        <w:t>uide had a unique approach, blending both VTS/inquiry and information/personal interpretatio</w:t>
      </w:r>
      <w:r w:rsidR="003F2C8A">
        <w:rPr>
          <w:rFonts w:ascii="Times New Roman" w:eastAsia="Times New Roman" w:hAnsi="Times New Roman" w:cs="Times New Roman"/>
          <w:sz w:val="24"/>
          <w:szCs w:val="24"/>
        </w:rPr>
        <w:t xml:space="preserve">n to </w:t>
      </w:r>
      <w:r w:rsidR="00FC3F25">
        <w:rPr>
          <w:rFonts w:ascii="Times New Roman" w:eastAsia="Times New Roman" w:hAnsi="Times New Roman" w:cs="Times New Roman"/>
          <w:sz w:val="24"/>
          <w:szCs w:val="24"/>
        </w:rPr>
        <w:t>elicit</w:t>
      </w:r>
      <w:r w:rsidR="003F2C8A">
        <w:rPr>
          <w:rFonts w:ascii="Times New Roman" w:eastAsia="Times New Roman" w:hAnsi="Times New Roman" w:cs="Times New Roman"/>
          <w:sz w:val="24"/>
          <w:szCs w:val="24"/>
        </w:rPr>
        <w:t xml:space="preserve"> visitor responses</w:t>
      </w:r>
      <w:r>
        <w:rPr>
          <w:rFonts w:ascii="Times New Roman" w:eastAsia="Times New Roman" w:hAnsi="Times New Roman" w:cs="Times New Roman"/>
          <w:sz w:val="24"/>
          <w:szCs w:val="24"/>
        </w:rPr>
        <w:t xml:space="preserve">. </w:t>
      </w:r>
    </w:p>
    <w:p w14:paraId="6451BC43" w14:textId="77777777" w:rsidR="00192AD3" w:rsidRDefault="00192AD3">
      <w:pPr>
        <w:spacing w:line="360" w:lineRule="auto"/>
        <w:rPr>
          <w:rFonts w:ascii="Times New Roman" w:eastAsia="Times New Roman" w:hAnsi="Times New Roman" w:cs="Times New Roman"/>
          <w:sz w:val="24"/>
          <w:szCs w:val="24"/>
        </w:rPr>
      </w:pPr>
    </w:p>
    <w:p w14:paraId="2EB046E2" w14:textId="0AC07101" w:rsidR="00B87823" w:rsidRDefault="008379F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 range in tour experiences, all goals were met to</w:t>
      </w:r>
      <w:r w:rsidR="00B87823">
        <w:rPr>
          <w:rFonts w:ascii="Times New Roman" w:eastAsia="Times New Roman" w:hAnsi="Times New Roman" w:cs="Times New Roman"/>
          <w:sz w:val="24"/>
          <w:szCs w:val="24"/>
        </w:rPr>
        <w:t xml:space="preserve"> varying degrees during the tours.</w:t>
      </w:r>
      <w:r w:rsidR="005D6EFC">
        <w:rPr>
          <w:rFonts w:ascii="Times New Roman" w:eastAsia="Times New Roman" w:hAnsi="Times New Roman" w:cs="Times New Roman"/>
          <w:sz w:val="24"/>
          <w:szCs w:val="24"/>
        </w:rPr>
        <w:t xml:space="preserve"> For instance, all </w:t>
      </w:r>
      <w:r w:rsidR="009C710C">
        <w:rPr>
          <w:rFonts w:ascii="Times New Roman" w:eastAsia="Times New Roman" w:hAnsi="Times New Roman" w:cs="Times New Roman"/>
          <w:sz w:val="24"/>
          <w:szCs w:val="24"/>
        </w:rPr>
        <w:t xml:space="preserve">interviewed </w:t>
      </w:r>
      <w:r w:rsidR="005D6EFC">
        <w:rPr>
          <w:rFonts w:ascii="Times New Roman" w:eastAsia="Times New Roman" w:hAnsi="Times New Roman" w:cs="Times New Roman"/>
          <w:sz w:val="24"/>
          <w:szCs w:val="24"/>
        </w:rPr>
        <w:t xml:space="preserve">visitors identified something </w:t>
      </w:r>
      <w:r w:rsidR="009C710C">
        <w:rPr>
          <w:rFonts w:ascii="Times New Roman" w:eastAsia="Times New Roman" w:hAnsi="Times New Roman" w:cs="Times New Roman"/>
          <w:sz w:val="24"/>
          <w:szCs w:val="24"/>
        </w:rPr>
        <w:t>particularly</w:t>
      </w:r>
      <w:r w:rsidR="005D6EFC">
        <w:rPr>
          <w:rFonts w:ascii="Times New Roman" w:eastAsia="Times New Roman" w:hAnsi="Times New Roman" w:cs="Times New Roman"/>
          <w:sz w:val="24"/>
          <w:szCs w:val="24"/>
        </w:rPr>
        <w:t xml:space="preserve"> memorable about their experience </w:t>
      </w:r>
      <w:r w:rsidR="009C710C">
        <w:rPr>
          <w:rFonts w:ascii="Times New Roman" w:eastAsia="Times New Roman" w:hAnsi="Times New Roman" w:cs="Times New Roman"/>
          <w:sz w:val="24"/>
          <w:szCs w:val="24"/>
        </w:rPr>
        <w:t>(g</w:t>
      </w:r>
      <w:r w:rsidR="005D6EFC">
        <w:rPr>
          <w:rFonts w:ascii="Times New Roman" w:eastAsia="Times New Roman" w:hAnsi="Times New Roman" w:cs="Times New Roman"/>
          <w:sz w:val="24"/>
          <w:szCs w:val="24"/>
        </w:rPr>
        <w:t xml:space="preserve">oal </w:t>
      </w:r>
      <w:r w:rsidR="009C710C">
        <w:rPr>
          <w:rFonts w:ascii="Times New Roman" w:eastAsia="Times New Roman" w:hAnsi="Times New Roman" w:cs="Times New Roman"/>
          <w:sz w:val="24"/>
          <w:szCs w:val="24"/>
        </w:rPr>
        <w:t>1). Additionally, v</w:t>
      </w:r>
      <w:r>
        <w:rPr>
          <w:rFonts w:ascii="Times New Roman" w:eastAsia="Times New Roman" w:hAnsi="Times New Roman" w:cs="Times New Roman"/>
          <w:sz w:val="24"/>
          <w:szCs w:val="24"/>
        </w:rPr>
        <w:t>isitors expressed a greater level of comfort in the museum/with the artwork as a result of their experience and expressed interest in participating in future tours, even though nearly 70 %</w:t>
      </w:r>
      <w:r w:rsidR="003F2C8A">
        <w:rPr>
          <w:rFonts w:ascii="Times New Roman" w:eastAsia="Times New Roman" w:hAnsi="Times New Roman" w:cs="Times New Roman"/>
          <w:sz w:val="24"/>
          <w:szCs w:val="24"/>
        </w:rPr>
        <w:t xml:space="preserve"> were first time visitors (goal 2 and 6</w:t>
      </w:r>
      <w:r>
        <w:rPr>
          <w:rFonts w:ascii="Times New Roman" w:eastAsia="Times New Roman" w:hAnsi="Times New Roman" w:cs="Times New Roman"/>
          <w:sz w:val="24"/>
          <w:szCs w:val="24"/>
        </w:rPr>
        <w:t>).</w:t>
      </w:r>
      <w:r w:rsidR="003F2C8A">
        <w:rPr>
          <w:rFonts w:ascii="Times New Roman" w:eastAsia="Times New Roman" w:hAnsi="Times New Roman" w:cs="Times New Roman"/>
          <w:sz w:val="24"/>
          <w:szCs w:val="24"/>
        </w:rPr>
        <w:t xml:space="preserve"> </w:t>
      </w:r>
      <w:r w:rsidR="009C710C">
        <w:rPr>
          <w:rFonts w:ascii="Times New Roman" w:eastAsia="Times New Roman" w:hAnsi="Times New Roman" w:cs="Times New Roman"/>
          <w:sz w:val="24"/>
          <w:szCs w:val="24"/>
        </w:rPr>
        <w:t>Finally</w:t>
      </w:r>
      <w:r w:rsidR="003F2C8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visitors expressed interest in learning more about the artwork on view</w:t>
      </w:r>
      <w:r w:rsidR="003F2C8A">
        <w:rPr>
          <w:rFonts w:ascii="Times New Roman" w:eastAsia="Times New Roman" w:hAnsi="Times New Roman" w:cs="Times New Roman"/>
          <w:sz w:val="24"/>
          <w:szCs w:val="24"/>
        </w:rPr>
        <w:t xml:space="preserve"> (goal 3)</w:t>
      </w:r>
      <w:r>
        <w:rPr>
          <w:rFonts w:ascii="Times New Roman" w:eastAsia="Times New Roman" w:hAnsi="Times New Roman" w:cs="Times New Roman"/>
          <w:sz w:val="24"/>
          <w:szCs w:val="24"/>
        </w:rPr>
        <w:t xml:space="preserve"> and expressed</w:t>
      </w:r>
      <w:r w:rsidR="003F2C8A">
        <w:rPr>
          <w:rFonts w:ascii="Times New Roman" w:eastAsia="Times New Roman" w:hAnsi="Times New Roman" w:cs="Times New Roman"/>
          <w:sz w:val="24"/>
          <w:szCs w:val="24"/>
        </w:rPr>
        <w:t xml:space="preserve"> having been impacted and satisfied</w:t>
      </w:r>
      <w:r>
        <w:rPr>
          <w:rFonts w:ascii="Times New Roman" w:eastAsia="Times New Roman" w:hAnsi="Times New Roman" w:cs="Times New Roman"/>
          <w:sz w:val="24"/>
          <w:szCs w:val="24"/>
        </w:rPr>
        <w:t xml:space="preserve"> with the collaborative nature of their tour experiences</w:t>
      </w:r>
      <w:r w:rsidR="003F2C8A">
        <w:rPr>
          <w:rFonts w:ascii="Times New Roman" w:eastAsia="Times New Roman" w:hAnsi="Times New Roman" w:cs="Times New Roman"/>
          <w:sz w:val="24"/>
          <w:szCs w:val="24"/>
        </w:rPr>
        <w:t xml:space="preserve"> (goal 5).</w:t>
      </w:r>
      <w:r w:rsidR="005D6EFC">
        <w:rPr>
          <w:rFonts w:ascii="Times New Roman" w:eastAsia="Times New Roman" w:hAnsi="Times New Roman" w:cs="Times New Roman"/>
          <w:sz w:val="24"/>
          <w:szCs w:val="24"/>
        </w:rPr>
        <w:t xml:space="preserve"> </w:t>
      </w:r>
      <w:r w:rsidR="00CB242D">
        <w:rPr>
          <w:rFonts w:ascii="Times New Roman" w:eastAsia="Times New Roman" w:hAnsi="Times New Roman" w:cs="Times New Roman"/>
          <w:sz w:val="24"/>
          <w:szCs w:val="24"/>
        </w:rPr>
        <w:t xml:space="preserve"> </w:t>
      </w:r>
    </w:p>
    <w:p w14:paraId="3B9C1F33" w14:textId="77777777" w:rsidR="00B87823" w:rsidRDefault="00B8782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A7F09F0" w14:textId="77777777" w:rsidR="008379F8" w:rsidRDefault="008379F8">
      <w:pPr>
        <w:spacing w:line="360" w:lineRule="auto"/>
        <w:rPr>
          <w:rFonts w:ascii="Times New Roman" w:eastAsia="Times New Roman" w:hAnsi="Times New Roman" w:cs="Times New Roman"/>
          <w:sz w:val="24"/>
          <w:szCs w:val="24"/>
        </w:rPr>
      </w:pPr>
    </w:p>
    <w:p w14:paraId="13BBED5D" w14:textId="77777777" w:rsidR="009C710C" w:rsidRDefault="009C710C">
      <w:pPr>
        <w:spacing w:line="360" w:lineRule="auto"/>
        <w:rPr>
          <w:rFonts w:ascii="Times New Roman" w:eastAsia="Times New Roman" w:hAnsi="Times New Roman" w:cs="Times New Roman"/>
          <w:sz w:val="24"/>
          <w:szCs w:val="24"/>
        </w:rPr>
      </w:pPr>
    </w:p>
    <w:p w14:paraId="2B8DC385" w14:textId="77777777" w:rsidR="009C710C" w:rsidRDefault="009C710C">
      <w:pPr>
        <w:spacing w:line="360" w:lineRule="auto"/>
        <w:rPr>
          <w:rFonts w:ascii="Times New Roman" w:eastAsia="Times New Roman" w:hAnsi="Times New Roman" w:cs="Times New Roman"/>
          <w:sz w:val="24"/>
          <w:szCs w:val="24"/>
        </w:rPr>
      </w:pPr>
    </w:p>
    <w:p w14:paraId="78929F7D" w14:textId="77777777" w:rsidR="009C710C" w:rsidRDefault="009C710C">
      <w:pPr>
        <w:spacing w:line="360" w:lineRule="auto"/>
        <w:rPr>
          <w:rFonts w:ascii="Times New Roman" w:eastAsia="Times New Roman" w:hAnsi="Times New Roman" w:cs="Times New Roman"/>
          <w:sz w:val="24"/>
          <w:szCs w:val="24"/>
        </w:rPr>
      </w:pPr>
    </w:p>
    <w:p w14:paraId="2BFD829F" w14:textId="77777777" w:rsidR="009C710C" w:rsidRDefault="009C710C">
      <w:pPr>
        <w:spacing w:line="360" w:lineRule="auto"/>
        <w:rPr>
          <w:rFonts w:ascii="Times New Roman" w:eastAsia="Times New Roman" w:hAnsi="Times New Roman" w:cs="Times New Roman"/>
          <w:sz w:val="24"/>
          <w:szCs w:val="24"/>
        </w:rPr>
      </w:pPr>
    </w:p>
    <w:p w14:paraId="66AD0F22" w14:textId="77777777" w:rsidR="008379F8" w:rsidRDefault="008379F8">
      <w:pPr>
        <w:spacing w:line="360" w:lineRule="auto"/>
        <w:rPr>
          <w:rFonts w:ascii="Times New Roman" w:eastAsia="Times New Roman" w:hAnsi="Times New Roman" w:cs="Times New Roman"/>
          <w:sz w:val="24"/>
          <w:szCs w:val="24"/>
        </w:rPr>
      </w:pPr>
    </w:p>
    <w:p w14:paraId="182A681E" w14:textId="77777777" w:rsidR="008379F8" w:rsidRDefault="008379F8">
      <w:pPr>
        <w:spacing w:line="360" w:lineRule="auto"/>
        <w:rPr>
          <w:rFonts w:ascii="Times New Roman" w:eastAsia="Times New Roman" w:hAnsi="Times New Roman" w:cs="Times New Roman"/>
          <w:sz w:val="24"/>
          <w:szCs w:val="24"/>
        </w:rPr>
      </w:pPr>
    </w:p>
    <w:p w14:paraId="2DE8F56E" w14:textId="77777777" w:rsidR="008379F8" w:rsidRDefault="008379F8">
      <w:pPr>
        <w:spacing w:line="360" w:lineRule="auto"/>
        <w:rPr>
          <w:rFonts w:ascii="Times New Roman" w:eastAsia="Times New Roman" w:hAnsi="Times New Roman" w:cs="Times New Roman"/>
          <w:b/>
          <w:bCs/>
          <w:i/>
          <w:iCs/>
          <w:sz w:val="24"/>
          <w:szCs w:val="24"/>
        </w:rPr>
      </w:pPr>
    </w:p>
    <w:p w14:paraId="5D1C4F15" w14:textId="77777777" w:rsidR="003F2C8A" w:rsidRDefault="003F2C8A">
      <w:pPr>
        <w:spacing w:line="360" w:lineRule="auto"/>
        <w:rPr>
          <w:rFonts w:ascii="Times New Roman" w:eastAsia="Times New Roman" w:hAnsi="Times New Roman" w:cs="Times New Roman"/>
          <w:b/>
          <w:bCs/>
          <w:i/>
          <w:iCs/>
          <w:sz w:val="28"/>
          <w:szCs w:val="28"/>
        </w:rPr>
      </w:pPr>
    </w:p>
    <w:p w14:paraId="2212B578" w14:textId="77777777" w:rsidR="003F2C8A" w:rsidRDefault="003F2C8A">
      <w:pPr>
        <w:spacing w:line="360" w:lineRule="auto"/>
        <w:rPr>
          <w:rFonts w:ascii="Times New Roman" w:eastAsia="Times New Roman" w:hAnsi="Times New Roman" w:cs="Times New Roman"/>
          <w:b/>
          <w:bCs/>
          <w:i/>
          <w:iCs/>
          <w:sz w:val="28"/>
          <w:szCs w:val="28"/>
        </w:rPr>
      </w:pPr>
    </w:p>
    <w:p w14:paraId="42C87218" w14:textId="77777777" w:rsidR="003F2C8A" w:rsidRDefault="003F2C8A">
      <w:pPr>
        <w:spacing w:line="360" w:lineRule="auto"/>
        <w:rPr>
          <w:rFonts w:ascii="Times New Roman" w:eastAsia="Times New Roman" w:hAnsi="Times New Roman" w:cs="Times New Roman"/>
          <w:b/>
          <w:bCs/>
          <w:i/>
          <w:iCs/>
          <w:sz w:val="28"/>
          <w:szCs w:val="28"/>
        </w:rPr>
      </w:pPr>
    </w:p>
    <w:p w14:paraId="1ECDD0B9" w14:textId="77777777" w:rsidR="003F2C8A" w:rsidRDefault="003F2C8A">
      <w:pPr>
        <w:spacing w:line="360" w:lineRule="auto"/>
        <w:rPr>
          <w:rFonts w:ascii="Times New Roman" w:eastAsia="Times New Roman" w:hAnsi="Times New Roman" w:cs="Times New Roman"/>
          <w:b/>
          <w:bCs/>
          <w:i/>
          <w:iCs/>
          <w:sz w:val="28"/>
          <w:szCs w:val="28"/>
        </w:rPr>
      </w:pPr>
    </w:p>
    <w:p w14:paraId="58CD000E" w14:textId="77777777" w:rsidR="00B87823" w:rsidRDefault="00B87823">
      <w:pPr>
        <w:spacing w:line="360" w:lineRule="auto"/>
        <w:rPr>
          <w:rFonts w:ascii="Times New Roman" w:eastAsia="Times New Roman" w:hAnsi="Times New Roman" w:cs="Times New Roman"/>
          <w:b/>
          <w:bCs/>
          <w:i/>
          <w:iCs/>
          <w:sz w:val="28"/>
          <w:szCs w:val="28"/>
        </w:rPr>
      </w:pPr>
    </w:p>
    <w:p w14:paraId="4B87F16D" w14:textId="77777777" w:rsidR="00192AD3" w:rsidRDefault="008379F8">
      <w:pPr>
        <w:spacing w:line="360" w:lineRule="auto"/>
      </w:pPr>
      <w:r>
        <w:rPr>
          <w:rFonts w:ascii="Times New Roman" w:eastAsia="Times New Roman" w:hAnsi="Times New Roman" w:cs="Times New Roman"/>
          <w:b/>
          <w:bCs/>
          <w:i/>
          <w:iCs/>
          <w:sz w:val="28"/>
          <w:szCs w:val="28"/>
        </w:rPr>
        <w:t>Acknowledgements</w:t>
      </w:r>
      <w:r>
        <w:t xml:space="preserve"> </w:t>
      </w:r>
    </w:p>
    <w:p w14:paraId="3945C25B" w14:textId="77777777" w:rsidR="008379F8" w:rsidRDefault="008379F8">
      <w:pPr>
        <w:spacing w:line="360" w:lineRule="auto"/>
        <w:rPr>
          <w:rFonts w:ascii="Times New Roman" w:eastAsia="Times New Roman" w:hAnsi="Times New Roman" w:cs="Times New Roman"/>
          <w:b/>
          <w:bCs/>
          <w:i/>
          <w:iCs/>
          <w:sz w:val="28"/>
          <w:szCs w:val="28"/>
        </w:rPr>
      </w:pPr>
      <w:r>
        <w:tab/>
      </w:r>
      <w:r>
        <w:tab/>
        <w:t xml:space="preserve"> </w:t>
      </w:r>
      <w:r>
        <w:tab/>
      </w:r>
      <w:r>
        <w:tab/>
        <w:t xml:space="preserve"> </w:t>
      </w:r>
      <w:r>
        <w:tab/>
        <w:t xml:space="preserve"> </w:t>
      </w:r>
      <w:r>
        <w:tab/>
        <w:t xml:space="preserve"> </w:t>
      </w:r>
      <w:r>
        <w:tab/>
      </w:r>
      <w:r>
        <w:tab/>
      </w:r>
    </w:p>
    <w:p w14:paraId="443DFC25" w14:textId="77777777" w:rsidR="008379F8" w:rsidRPr="003F2C8A" w:rsidRDefault="008379F8">
      <w:pPr>
        <w:spacing w:line="360" w:lineRule="auto"/>
        <w:rPr>
          <w:rFonts w:ascii="Times New Roman" w:eastAsia="Cambria" w:hAnsi="Times New Roman" w:cs="Times New Roman"/>
          <w:sz w:val="24"/>
          <w:szCs w:val="24"/>
        </w:rPr>
      </w:pPr>
      <w:r w:rsidRPr="003F2C8A">
        <w:rPr>
          <w:rFonts w:ascii="Times New Roman" w:eastAsia="Cambria" w:hAnsi="Times New Roman" w:cs="Times New Roman"/>
          <w:sz w:val="24"/>
          <w:szCs w:val="24"/>
        </w:rPr>
        <w:t xml:space="preserve">We wish to express our gratitude to the instructors and advisors of the </w:t>
      </w:r>
      <w:r w:rsidRPr="003F2C8A">
        <w:rPr>
          <w:rFonts w:ascii="Times New Roman" w:eastAsia="Cambria" w:hAnsi="Times New Roman" w:cs="Times New Roman"/>
          <w:i/>
          <w:iCs/>
          <w:sz w:val="24"/>
          <w:szCs w:val="24"/>
        </w:rPr>
        <w:t>New Directions</w:t>
      </w:r>
      <w:r w:rsidR="00FC3F25">
        <w:rPr>
          <w:rFonts w:ascii="Times New Roman" w:eastAsia="Cambria" w:hAnsi="Times New Roman" w:cs="Times New Roman"/>
          <w:i/>
          <w:sz w:val="24"/>
          <w:szCs w:val="24"/>
        </w:rPr>
        <w:t xml:space="preserve"> in Audience Research </w:t>
      </w:r>
      <w:r w:rsidR="00FC3F25">
        <w:rPr>
          <w:rFonts w:ascii="Times New Roman" w:eastAsia="Cambria" w:hAnsi="Times New Roman" w:cs="Times New Roman"/>
          <w:sz w:val="24"/>
          <w:szCs w:val="24"/>
        </w:rPr>
        <w:t>initiative</w:t>
      </w:r>
      <w:r w:rsidRPr="003F2C8A">
        <w:rPr>
          <w:rFonts w:ascii="Times New Roman" w:eastAsia="Cambria" w:hAnsi="Times New Roman" w:cs="Times New Roman"/>
          <w:sz w:val="24"/>
          <w:szCs w:val="24"/>
        </w:rPr>
        <w:t xml:space="preserve">, Kathryn Owen, Nick </w:t>
      </w:r>
      <w:proofErr w:type="spellStart"/>
      <w:r w:rsidRPr="003F2C8A">
        <w:rPr>
          <w:rFonts w:ascii="Times New Roman" w:eastAsia="Cambria" w:hAnsi="Times New Roman" w:cs="Times New Roman"/>
          <w:sz w:val="24"/>
          <w:szCs w:val="24"/>
        </w:rPr>
        <w:t>Visscher</w:t>
      </w:r>
      <w:proofErr w:type="spellEnd"/>
      <w:r w:rsidRPr="003F2C8A">
        <w:rPr>
          <w:rFonts w:ascii="Times New Roman" w:eastAsia="Cambria" w:hAnsi="Times New Roman" w:cs="Times New Roman"/>
          <w:sz w:val="24"/>
          <w:szCs w:val="24"/>
        </w:rPr>
        <w:t xml:space="preserve">, and Kris Morrissey, for their guidance; to Jessica Luke for being our project’s reviewer; and to the staff and volunteers of the Frye Art Museum for sharing their tours with us. </w:t>
      </w:r>
    </w:p>
    <w:p w14:paraId="18FEDE2D" w14:textId="77777777" w:rsidR="008379F8" w:rsidRDefault="008379F8">
      <w:pPr>
        <w:spacing w:line="360" w:lineRule="auto"/>
        <w:rPr>
          <w:rFonts w:ascii="Times New Roman" w:eastAsia="Times New Roman" w:hAnsi="Times New Roman" w:cs="Times New Roman"/>
          <w:b/>
          <w:bCs/>
          <w:i/>
          <w:iCs/>
          <w:sz w:val="24"/>
          <w:szCs w:val="24"/>
        </w:rPr>
      </w:pPr>
    </w:p>
    <w:p w14:paraId="049E29CF" w14:textId="77777777" w:rsidR="003F2C8A" w:rsidRDefault="003F2C8A">
      <w:pPr>
        <w:spacing w:line="360" w:lineRule="auto"/>
        <w:rPr>
          <w:rFonts w:ascii="Times New Roman" w:eastAsia="Times New Roman" w:hAnsi="Times New Roman" w:cs="Times New Roman"/>
          <w:b/>
          <w:bCs/>
          <w:i/>
          <w:iCs/>
          <w:sz w:val="28"/>
          <w:szCs w:val="28"/>
        </w:rPr>
      </w:pPr>
    </w:p>
    <w:p w14:paraId="42B6AC49" w14:textId="77777777" w:rsidR="003F2C8A" w:rsidRDefault="003F2C8A">
      <w:pPr>
        <w:spacing w:line="360" w:lineRule="auto"/>
        <w:rPr>
          <w:rFonts w:ascii="Times New Roman" w:eastAsia="Times New Roman" w:hAnsi="Times New Roman" w:cs="Times New Roman"/>
          <w:b/>
          <w:bCs/>
          <w:i/>
          <w:iCs/>
          <w:sz w:val="28"/>
          <w:szCs w:val="28"/>
        </w:rPr>
      </w:pPr>
    </w:p>
    <w:p w14:paraId="74FC4E4C" w14:textId="77777777" w:rsidR="003F2C8A" w:rsidRDefault="003F2C8A">
      <w:pPr>
        <w:spacing w:line="360" w:lineRule="auto"/>
        <w:rPr>
          <w:rFonts w:ascii="Times New Roman" w:eastAsia="Times New Roman" w:hAnsi="Times New Roman" w:cs="Times New Roman"/>
          <w:b/>
          <w:bCs/>
          <w:i/>
          <w:iCs/>
          <w:sz w:val="28"/>
          <w:szCs w:val="28"/>
        </w:rPr>
      </w:pPr>
    </w:p>
    <w:p w14:paraId="0E54BB63" w14:textId="77777777" w:rsidR="003F2C8A" w:rsidRDefault="003F2C8A">
      <w:pPr>
        <w:spacing w:line="360" w:lineRule="auto"/>
        <w:rPr>
          <w:rFonts w:ascii="Times New Roman" w:eastAsia="Times New Roman" w:hAnsi="Times New Roman" w:cs="Times New Roman"/>
          <w:b/>
          <w:bCs/>
          <w:i/>
          <w:iCs/>
          <w:sz w:val="28"/>
          <w:szCs w:val="28"/>
        </w:rPr>
      </w:pPr>
    </w:p>
    <w:p w14:paraId="63A58F84" w14:textId="77777777" w:rsidR="003F2C8A" w:rsidRDefault="003F2C8A">
      <w:pPr>
        <w:spacing w:line="360" w:lineRule="auto"/>
        <w:rPr>
          <w:rFonts w:ascii="Times New Roman" w:eastAsia="Times New Roman" w:hAnsi="Times New Roman" w:cs="Times New Roman"/>
          <w:b/>
          <w:bCs/>
          <w:i/>
          <w:iCs/>
          <w:sz w:val="28"/>
          <w:szCs w:val="28"/>
        </w:rPr>
      </w:pPr>
    </w:p>
    <w:p w14:paraId="617FB0E3" w14:textId="77777777" w:rsidR="003F2C8A" w:rsidRDefault="003F2C8A">
      <w:pPr>
        <w:spacing w:line="360" w:lineRule="auto"/>
        <w:rPr>
          <w:rFonts w:ascii="Times New Roman" w:eastAsia="Times New Roman" w:hAnsi="Times New Roman" w:cs="Times New Roman"/>
          <w:b/>
          <w:bCs/>
          <w:i/>
          <w:iCs/>
          <w:sz w:val="28"/>
          <w:szCs w:val="28"/>
        </w:rPr>
      </w:pPr>
    </w:p>
    <w:p w14:paraId="7AB1F0EB" w14:textId="77777777" w:rsidR="003F2C8A" w:rsidRDefault="003F2C8A">
      <w:pPr>
        <w:spacing w:line="360" w:lineRule="auto"/>
        <w:rPr>
          <w:rFonts w:ascii="Times New Roman" w:eastAsia="Times New Roman" w:hAnsi="Times New Roman" w:cs="Times New Roman"/>
          <w:b/>
          <w:bCs/>
          <w:i/>
          <w:iCs/>
          <w:sz w:val="28"/>
          <w:szCs w:val="28"/>
        </w:rPr>
      </w:pPr>
    </w:p>
    <w:p w14:paraId="17745C43" w14:textId="77777777" w:rsidR="003F2C8A" w:rsidRDefault="003F2C8A">
      <w:pPr>
        <w:spacing w:line="360" w:lineRule="auto"/>
        <w:rPr>
          <w:rFonts w:ascii="Times New Roman" w:eastAsia="Times New Roman" w:hAnsi="Times New Roman" w:cs="Times New Roman"/>
          <w:b/>
          <w:bCs/>
          <w:i/>
          <w:iCs/>
          <w:sz w:val="28"/>
          <w:szCs w:val="28"/>
        </w:rPr>
      </w:pPr>
    </w:p>
    <w:p w14:paraId="6604379A" w14:textId="77777777" w:rsidR="003F2C8A" w:rsidRDefault="003F2C8A">
      <w:pPr>
        <w:spacing w:line="360" w:lineRule="auto"/>
        <w:rPr>
          <w:rFonts w:ascii="Times New Roman" w:eastAsia="Times New Roman" w:hAnsi="Times New Roman" w:cs="Times New Roman"/>
          <w:b/>
          <w:bCs/>
          <w:i/>
          <w:iCs/>
          <w:sz w:val="28"/>
          <w:szCs w:val="28"/>
        </w:rPr>
      </w:pPr>
    </w:p>
    <w:p w14:paraId="4AD5F0CD" w14:textId="77777777" w:rsidR="003F2C8A" w:rsidRDefault="003F2C8A">
      <w:pPr>
        <w:spacing w:line="360" w:lineRule="auto"/>
        <w:rPr>
          <w:rFonts w:ascii="Times New Roman" w:eastAsia="Times New Roman" w:hAnsi="Times New Roman" w:cs="Times New Roman"/>
          <w:b/>
          <w:bCs/>
          <w:i/>
          <w:iCs/>
          <w:sz w:val="28"/>
          <w:szCs w:val="28"/>
        </w:rPr>
      </w:pPr>
    </w:p>
    <w:p w14:paraId="0C83CADB" w14:textId="77777777" w:rsidR="003F2C8A" w:rsidRDefault="003F2C8A">
      <w:pPr>
        <w:spacing w:line="360" w:lineRule="auto"/>
        <w:rPr>
          <w:rFonts w:ascii="Times New Roman" w:eastAsia="Times New Roman" w:hAnsi="Times New Roman" w:cs="Times New Roman"/>
          <w:b/>
          <w:bCs/>
          <w:i/>
          <w:iCs/>
          <w:sz w:val="28"/>
          <w:szCs w:val="28"/>
        </w:rPr>
      </w:pPr>
    </w:p>
    <w:p w14:paraId="3709F9FE" w14:textId="77777777" w:rsidR="003F2C8A" w:rsidRDefault="003F2C8A">
      <w:pPr>
        <w:spacing w:line="360" w:lineRule="auto"/>
        <w:rPr>
          <w:rFonts w:ascii="Times New Roman" w:eastAsia="Times New Roman" w:hAnsi="Times New Roman" w:cs="Times New Roman"/>
          <w:b/>
          <w:bCs/>
          <w:i/>
          <w:iCs/>
          <w:sz w:val="28"/>
          <w:szCs w:val="28"/>
        </w:rPr>
      </w:pPr>
    </w:p>
    <w:p w14:paraId="14C8553A" w14:textId="77777777" w:rsidR="003F2C8A" w:rsidRDefault="003F2C8A">
      <w:pPr>
        <w:spacing w:line="360" w:lineRule="auto"/>
        <w:rPr>
          <w:rFonts w:ascii="Times New Roman" w:eastAsia="Times New Roman" w:hAnsi="Times New Roman" w:cs="Times New Roman"/>
          <w:b/>
          <w:bCs/>
          <w:i/>
          <w:iCs/>
          <w:sz w:val="28"/>
          <w:szCs w:val="28"/>
        </w:rPr>
      </w:pPr>
    </w:p>
    <w:p w14:paraId="647A3E47" w14:textId="77777777" w:rsidR="003F2C8A" w:rsidRDefault="003F2C8A">
      <w:pPr>
        <w:spacing w:line="360" w:lineRule="auto"/>
        <w:rPr>
          <w:rFonts w:ascii="Times New Roman" w:eastAsia="Times New Roman" w:hAnsi="Times New Roman" w:cs="Times New Roman"/>
          <w:b/>
          <w:bCs/>
          <w:i/>
          <w:iCs/>
          <w:sz w:val="28"/>
          <w:szCs w:val="28"/>
        </w:rPr>
      </w:pPr>
    </w:p>
    <w:p w14:paraId="40B40A13" w14:textId="77777777" w:rsidR="003F2C8A" w:rsidRDefault="003F2C8A">
      <w:pPr>
        <w:spacing w:line="360" w:lineRule="auto"/>
        <w:rPr>
          <w:rFonts w:ascii="Times New Roman" w:eastAsia="Times New Roman" w:hAnsi="Times New Roman" w:cs="Times New Roman"/>
          <w:b/>
          <w:bCs/>
          <w:i/>
          <w:iCs/>
          <w:sz w:val="28"/>
          <w:szCs w:val="28"/>
        </w:rPr>
      </w:pPr>
    </w:p>
    <w:p w14:paraId="55F36466" w14:textId="77777777" w:rsidR="003F2C8A" w:rsidRDefault="003F2C8A">
      <w:pPr>
        <w:spacing w:line="360" w:lineRule="auto"/>
        <w:rPr>
          <w:rFonts w:ascii="Times New Roman" w:eastAsia="Times New Roman" w:hAnsi="Times New Roman" w:cs="Times New Roman"/>
          <w:b/>
          <w:bCs/>
          <w:i/>
          <w:iCs/>
          <w:sz w:val="28"/>
          <w:szCs w:val="28"/>
        </w:rPr>
      </w:pPr>
    </w:p>
    <w:p w14:paraId="755F93AA" w14:textId="77777777" w:rsidR="003F2C8A" w:rsidRDefault="003F2C8A">
      <w:pPr>
        <w:spacing w:line="360" w:lineRule="auto"/>
        <w:rPr>
          <w:rFonts w:ascii="Times New Roman" w:eastAsia="Times New Roman" w:hAnsi="Times New Roman" w:cs="Times New Roman"/>
          <w:b/>
          <w:bCs/>
          <w:i/>
          <w:iCs/>
          <w:sz w:val="28"/>
          <w:szCs w:val="28"/>
        </w:rPr>
      </w:pPr>
    </w:p>
    <w:p w14:paraId="6EB0CF33" w14:textId="77777777" w:rsidR="003F2C8A" w:rsidRDefault="003F2C8A">
      <w:pPr>
        <w:spacing w:line="360" w:lineRule="auto"/>
        <w:rPr>
          <w:rFonts w:ascii="Times New Roman" w:eastAsia="Times New Roman" w:hAnsi="Times New Roman" w:cs="Times New Roman"/>
          <w:b/>
          <w:bCs/>
          <w:i/>
          <w:iCs/>
          <w:sz w:val="28"/>
          <w:szCs w:val="28"/>
        </w:rPr>
      </w:pPr>
    </w:p>
    <w:p w14:paraId="1009CDD8" w14:textId="77777777" w:rsidR="003F2C8A" w:rsidRDefault="003F2C8A">
      <w:pPr>
        <w:spacing w:line="360" w:lineRule="auto"/>
        <w:rPr>
          <w:rFonts w:ascii="Times New Roman" w:eastAsia="Times New Roman" w:hAnsi="Times New Roman" w:cs="Times New Roman"/>
          <w:b/>
          <w:bCs/>
          <w:i/>
          <w:iCs/>
          <w:sz w:val="28"/>
          <w:szCs w:val="28"/>
        </w:rPr>
      </w:pPr>
    </w:p>
    <w:p w14:paraId="632A83C0" w14:textId="77777777" w:rsidR="003F2C8A" w:rsidRDefault="003F2C8A">
      <w:pPr>
        <w:spacing w:line="360" w:lineRule="auto"/>
        <w:rPr>
          <w:rFonts w:ascii="Times New Roman" w:eastAsia="Times New Roman" w:hAnsi="Times New Roman" w:cs="Times New Roman"/>
          <w:b/>
          <w:bCs/>
          <w:i/>
          <w:iCs/>
          <w:sz w:val="28"/>
          <w:szCs w:val="28"/>
        </w:rPr>
      </w:pPr>
    </w:p>
    <w:p w14:paraId="710D4400" w14:textId="77777777" w:rsidR="008379F8" w:rsidRDefault="008379F8" w:rsidP="00192AD3">
      <w:pPr>
        <w:spacing w:line="360" w:lineRule="auto"/>
        <w:jc w:val="center"/>
        <w:rPr>
          <w:rFonts w:ascii="Times New Roman" w:eastAsia="Times New Roman" w:hAnsi="Times New Roman" w:cs="Times New Roman"/>
          <w:b/>
          <w:bCs/>
          <w:iCs/>
          <w:sz w:val="28"/>
          <w:szCs w:val="28"/>
        </w:rPr>
      </w:pPr>
      <w:r w:rsidRPr="00192AD3">
        <w:rPr>
          <w:rFonts w:ascii="Times New Roman" w:eastAsia="Times New Roman" w:hAnsi="Times New Roman" w:cs="Times New Roman"/>
          <w:b/>
          <w:bCs/>
          <w:iCs/>
          <w:sz w:val="28"/>
          <w:szCs w:val="28"/>
        </w:rPr>
        <w:t>References</w:t>
      </w:r>
    </w:p>
    <w:p w14:paraId="0A4EBE5B" w14:textId="77777777" w:rsidR="00881A35" w:rsidRDefault="00881A35" w:rsidP="00881A35">
      <w:pPr>
        <w:spacing w:line="240" w:lineRule="auto"/>
        <w:jc w:val="center"/>
        <w:rPr>
          <w:rFonts w:ascii="Times New Roman" w:eastAsia="Times New Roman" w:hAnsi="Times New Roman" w:cs="Times New Roman"/>
          <w:b/>
          <w:bCs/>
          <w:iCs/>
          <w:sz w:val="28"/>
          <w:szCs w:val="28"/>
        </w:rPr>
      </w:pPr>
    </w:p>
    <w:p w14:paraId="24F69961" w14:textId="77777777" w:rsidR="00CB242D" w:rsidRDefault="00CB242D" w:rsidP="00881A35">
      <w:pPr>
        <w:spacing w:line="240" w:lineRule="auto"/>
        <w:rPr>
          <w:rFonts w:ascii="Times New Roman" w:hAnsi="Times New Roman" w:cs="Times New Roman"/>
          <w:i/>
          <w:iCs/>
          <w:sz w:val="24"/>
          <w:szCs w:val="24"/>
        </w:rPr>
      </w:pPr>
      <w:r w:rsidRPr="00CB242D">
        <w:rPr>
          <w:rFonts w:ascii="Times New Roman" w:hAnsi="Times New Roman" w:cs="Times New Roman"/>
          <w:sz w:val="24"/>
          <w:szCs w:val="24"/>
        </w:rPr>
        <w:t>Burnham, R., &amp; Kai-</w:t>
      </w:r>
      <w:proofErr w:type="spellStart"/>
      <w:r w:rsidRPr="00CB242D">
        <w:rPr>
          <w:rFonts w:ascii="Times New Roman" w:hAnsi="Times New Roman" w:cs="Times New Roman"/>
          <w:sz w:val="24"/>
          <w:szCs w:val="24"/>
        </w:rPr>
        <w:t>Kee</w:t>
      </w:r>
      <w:proofErr w:type="spellEnd"/>
      <w:r w:rsidRPr="00CB242D">
        <w:rPr>
          <w:rFonts w:ascii="Times New Roman" w:hAnsi="Times New Roman" w:cs="Times New Roman"/>
          <w:sz w:val="24"/>
          <w:szCs w:val="24"/>
        </w:rPr>
        <w:t xml:space="preserve">, E. (2011). </w:t>
      </w:r>
      <w:r w:rsidRPr="00CB242D">
        <w:rPr>
          <w:rFonts w:ascii="Times New Roman" w:hAnsi="Times New Roman" w:cs="Times New Roman"/>
          <w:i/>
          <w:iCs/>
          <w:sz w:val="24"/>
          <w:szCs w:val="24"/>
        </w:rPr>
        <w:t>Teaching in the Art Museum: Interpretation as</w:t>
      </w:r>
      <w:r>
        <w:rPr>
          <w:rFonts w:ascii="Times New Roman" w:hAnsi="Times New Roman" w:cs="Times New Roman"/>
          <w:i/>
          <w:iCs/>
          <w:sz w:val="24"/>
          <w:szCs w:val="24"/>
        </w:rPr>
        <w:t xml:space="preserve"> </w:t>
      </w:r>
    </w:p>
    <w:p w14:paraId="2366EEF0" w14:textId="77777777" w:rsidR="00CB242D" w:rsidRDefault="00CB242D" w:rsidP="00881A35">
      <w:pPr>
        <w:spacing w:line="240" w:lineRule="auto"/>
        <w:ind w:firstLine="720"/>
        <w:rPr>
          <w:rFonts w:ascii="Times New Roman" w:hAnsi="Times New Roman" w:cs="Times New Roman"/>
          <w:sz w:val="24"/>
          <w:szCs w:val="24"/>
        </w:rPr>
      </w:pPr>
      <w:r w:rsidRPr="00CB242D">
        <w:rPr>
          <w:rFonts w:ascii="Times New Roman" w:hAnsi="Times New Roman" w:cs="Times New Roman"/>
          <w:i/>
          <w:iCs/>
          <w:sz w:val="24"/>
          <w:szCs w:val="24"/>
        </w:rPr>
        <w:t>Experience</w:t>
      </w:r>
      <w:r w:rsidRPr="00CB242D">
        <w:rPr>
          <w:rFonts w:ascii="Times New Roman" w:hAnsi="Times New Roman" w:cs="Times New Roman"/>
          <w:sz w:val="24"/>
          <w:szCs w:val="24"/>
        </w:rPr>
        <w:t>. Los Angeles: Getty Publications.</w:t>
      </w:r>
    </w:p>
    <w:p w14:paraId="09E9526C" w14:textId="77777777" w:rsidR="00881A35" w:rsidRPr="00CB242D" w:rsidRDefault="00881A35" w:rsidP="00881A35">
      <w:pPr>
        <w:spacing w:line="240" w:lineRule="auto"/>
        <w:ind w:firstLine="720"/>
        <w:rPr>
          <w:rFonts w:ascii="Times New Roman" w:hAnsi="Times New Roman" w:cs="Times New Roman"/>
          <w:i/>
          <w:iCs/>
          <w:sz w:val="24"/>
          <w:szCs w:val="24"/>
        </w:rPr>
      </w:pPr>
    </w:p>
    <w:p w14:paraId="3EE938B7" w14:textId="77777777" w:rsidR="00CB242D" w:rsidRDefault="00CB242D" w:rsidP="00881A35">
      <w:pPr>
        <w:spacing w:line="240" w:lineRule="auto"/>
        <w:rPr>
          <w:rFonts w:ascii="Times New Roman" w:eastAsia="Times New Roman" w:hAnsi="Times New Roman" w:cs="Times New Roman"/>
          <w:b/>
          <w:bCs/>
          <w:i/>
          <w:iCs/>
          <w:sz w:val="24"/>
          <w:szCs w:val="24"/>
        </w:rPr>
      </w:pPr>
      <w:proofErr w:type="gramStart"/>
      <w:r w:rsidRPr="00CB242D">
        <w:rPr>
          <w:rFonts w:ascii="Times New Roman" w:eastAsia="Times New Roman" w:hAnsi="Times New Roman" w:cs="Times New Roman"/>
          <w:sz w:val="24"/>
          <w:szCs w:val="24"/>
        </w:rPr>
        <w:t>Diamond, Judy (2009).</w:t>
      </w:r>
      <w:proofErr w:type="gramEnd"/>
      <w:r w:rsidRPr="00CB242D">
        <w:rPr>
          <w:rFonts w:ascii="Times New Roman" w:eastAsia="Times New Roman" w:hAnsi="Times New Roman" w:cs="Times New Roman"/>
          <w:sz w:val="24"/>
          <w:szCs w:val="24"/>
        </w:rPr>
        <w:t xml:space="preserve"> </w:t>
      </w:r>
      <w:r w:rsidRPr="00CB242D">
        <w:rPr>
          <w:rFonts w:ascii="Times New Roman" w:eastAsia="Times New Roman" w:hAnsi="Times New Roman" w:cs="Times New Roman"/>
          <w:i/>
          <w:iCs/>
          <w:sz w:val="24"/>
          <w:szCs w:val="24"/>
        </w:rPr>
        <w:t>Practical Evaluation Guide: Tools for Museums and Other Information</w:t>
      </w:r>
      <w:r w:rsidRPr="00CB242D">
        <w:rPr>
          <w:rFonts w:ascii="Times New Roman" w:eastAsia="Times New Roman" w:hAnsi="Times New Roman" w:cs="Times New Roman"/>
          <w:i/>
          <w:iCs/>
          <w:sz w:val="24"/>
          <w:szCs w:val="24"/>
        </w:rPr>
        <w:tab/>
        <w:t>Educational Settings</w:t>
      </w:r>
      <w:r w:rsidRPr="00CB242D">
        <w:rPr>
          <w:rFonts w:ascii="Times New Roman" w:eastAsia="Times New Roman" w:hAnsi="Times New Roman" w:cs="Times New Roman"/>
          <w:sz w:val="24"/>
          <w:szCs w:val="24"/>
        </w:rPr>
        <w:t xml:space="preserve">. Walnut Creek, CA: Alta Mira Press. </w:t>
      </w:r>
      <w:r w:rsidRPr="00CB242D">
        <w:rPr>
          <w:rFonts w:ascii="Times New Roman" w:eastAsia="Times New Roman" w:hAnsi="Times New Roman" w:cs="Times New Roman"/>
          <w:b/>
          <w:bCs/>
          <w:i/>
          <w:iCs/>
          <w:sz w:val="24"/>
          <w:szCs w:val="24"/>
        </w:rPr>
        <w:t xml:space="preserve"> </w:t>
      </w:r>
    </w:p>
    <w:p w14:paraId="570BB6E6" w14:textId="77777777" w:rsidR="00881A35" w:rsidRPr="00CB242D" w:rsidRDefault="00881A35" w:rsidP="00881A35">
      <w:pPr>
        <w:spacing w:line="240" w:lineRule="auto"/>
        <w:rPr>
          <w:rFonts w:ascii="Times New Roman" w:eastAsia="Times New Roman" w:hAnsi="Times New Roman" w:cs="Times New Roman"/>
          <w:b/>
          <w:bCs/>
          <w:i/>
          <w:iCs/>
          <w:sz w:val="24"/>
          <w:szCs w:val="24"/>
        </w:rPr>
      </w:pPr>
    </w:p>
    <w:p w14:paraId="1431A1EB" w14:textId="77777777" w:rsidR="00CB242D" w:rsidRPr="00CB242D" w:rsidRDefault="00CB242D" w:rsidP="00881A35">
      <w:pPr>
        <w:spacing w:line="240" w:lineRule="auto"/>
        <w:rPr>
          <w:rFonts w:ascii="Times New Roman" w:hAnsi="Times New Roman" w:cs="Times New Roman"/>
          <w:sz w:val="24"/>
          <w:szCs w:val="24"/>
        </w:rPr>
      </w:pPr>
      <w:r w:rsidRPr="00CB242D">
        <w:rPr>
          <w:rFonts w:ascii="Times New Roman" w:hAnsi="Times New Roman" w:cs="Times New Roman"/>
          <w:sz w:val="24"/>
          <w:szCs w:val="24"/>
        </w:rPr>
        <w:t xml:space="preserve">Gay, G., Boehner, K., &amp; </w:t>
      </w:r>
      <w:proofErr w:type="spellStart"/>
      <w:r w:rsidRPr="00CB242D">
        <w:rPr>
          <w:rFonts w:ascii="Times New Roman" w:hAnsi="Times New Roman" w:cs="Times New Roman"/>
          <w:sz w:val="24"/>
          <w:szCs w:val="24"/>
        </w:rPr>
        <w:t>Panella</w:t>
      </w:r>
      <w:proofErr w:type="spellEnd"/>
      <w:r w:rsidRPr="00CB242D">
        <w:rPr>
          <w:rFonts w:ascii="Times New Roman" w:hAnsi="Times New Roman" w:cs="Times New Roman"/>
          <w:sz w:val="24"/>
          <w:szCs w:val="24"/>
        </w:rPr>
        <w:t xml:space="preserve">, T. (1997). </w:t>
      </w:r>
      <w:proofErr w:type="spellStart"/>
      <w:r w:rsidRPr="00CB242D">
        <w:rPr>
          <w:rFonts w:ascii="Times New Roman" w:hAnsi="Times New Roman" w:cs="Times New Roman"/>
          <w:sz w:val="24"/>
          <w:szCs w:val="24"/>
        </w:rPr>
        <w:t>ArtView</w:t>
      </w:r>
      <w:proofErr w:type="spellEnd"/>
      <w:r w:rsidRPr="00CB242D">
        <w:rPr>
          <w:rFonts w:ascii="Times New Roman" w:hAnsi="Times New Roman" w:cs="Times New Roman"/>
          <w:sz w:val="24"/>
          <w:szCs w:val="24"/>
        </w:rPr>
        <w:t>: Transforming image databases into</w:t>
      </w:r>
    </w:p>
    <w:p w14:paraId="4F1D7B41" w14:textId="77777777" w:rsidR="00CB242D" w:rsidRPr="00CB242D" w:rsidRDefault="00CB242D" w:rsidP="00881A35">
      <w:pPr>
        <w:spacing w:line="240" w:lineRule="auto"/>
        <w:ind w:firstLine="720"/>
        <w:rPr>
          <w:rFonts w:ascii="Times New Roman" w:hAnsi="Times New Roman" w:cs="Times New Roman"/>
          <w:sz w:val="24"/>
          <w:szCs w:val="24"/>
        </w:rPr>
      </w:pPr>
      <w:proofErr w:type="gramStart"/>
      <w:r w:rsidRPr="00CB242D">
        <w:rPr>
          <w:rFonts w:ascii="Times New Roman" w:hAnsi="Times New Roman" w:cs="Times New Roman"/>
          <w:sz w:val="24"/>
          <w:szCs w:val="24"/>
        </w:rPr>
        <w:t>collaborative</w:t>
      </w:r>
      <w:proofErr w:type="gramEnd"/>
      <w:r w:rsidRPr="00CB242D">
        <w:rPr>
          <w:rFonts w:ascii="Times New Roman" w:hAnsi="Times New Roman" w:cs="Times New Roman"/>
          <w:sz w:val="24"/>
          <w:szCs w:val="24"/>
        </w:rPr>
        <w:t xml:space="preserve"> learning spaces. </w:t>
      </w:r>
      <w:r w:rsidRPr="00CB242D">
        <w:rPr>
          <w:rFonts w:ascii="Times New Roman" w:hAnsi="Times New Roman" w:cs="Times New Roman"/>
          <w:i/>
          <w:sz w:val="24"/>
          <w:szCs w:val="24"/>
        </w:rPr>
        <w:t>Journal of Educational Computing Research</w:t>
      </w:r>
      <w:r w:rsidRPr="00CB242D">
        <w:rPr>
          <w:rFonts w:ascii="Times New Roman" w:hAnsi="Times New Roman" w:cs="Times New Roman"/>
          <w:sz w:val="24"/>
          <w:szCs w:val="24"/>
        </w:rPr>
        <w:t>, 16(4),</w:t>
      </w:r>
    </w:p>
    <w:p w14:paraId="390E4002" w14:textId="77777777" w:rsidR="00CB242D" w:rsidRDefault="00CB242D" w:rsidP="00881A35">
      <w:pPr>
        <w:spacing w:line="240" w:lineRule="auto"/>
        <w:ind w:firstLine="720"/>
        <w:rPr>
          <w:rFonts w:ascii="Times New Roman" w:hAnsi="Times New Roman" w:cs="Times New Roman"/>
          <w:sz w:val="24"/>
          <w:szCs w:val="24"/>
        </w:rPr>
      </w:pPr>
      <w:r w:rsidRPr="00CB242D">
        <w:rPr>
          <w:rFonts w:ascii="Times New Roman" w:hAnsi="Times New Roman" w:cs="Times New Roman"/>
          <w:sz w:val="24"/>
          <w:szCs w:val="24"/>
        </w:rPr>
        <w:t xml:space="preserve">317-332. </w:t>
      </w:r>
    </w:p>
    <w:p w14:paraId="77748233" w14:textId="77777777" w:rsidR="00881A35" w:rsidRPr="00CB242D" w:rsidRDefault="00881A35" w:rsidP="00881A35">
      <w:pPr>
        <w:spacing w:line="240" w:lineRule="auto"/>
        <w:ind w:firstLine="720"/>
        <w:rPr>
          <w:rFonts w:ascii="Times New Roman" w:hAnsi="Times New Roman" w:cs="Times New Roman"/>
          <w:sz w:val="24"/>
          <w:szCs w:val="24"/>
        </w:rPr>
      </w:pPr>
    </w:p>
    <w:p w14:paraId="72BA6CEF" w14:textId="77777777" w:rsidR="00CB242D" w:rsidRPr="00CB242D" w:rsidRDefault="00CB242D" w:rsidP="00881A35">
      <w:pPr>
        <w:spacing w:line="240" w:lineRule="auto"/>
        <w:rPr>
          <w:rFonts w:ascii="Times New Roman" w:hAnsi="Times New Roman" w:cs="Times New Roman"/>
          <w:i/>
          <w:sz w:val="24"/>
          <w:szCs w:val="24"/>
        </w:rPr>
      </w:pPr>
      <w:r w:rsidRPr="00CB242D">
        <w:rPr>
          <w:rFonts w:ascii="Times New Roman" w:hAnsi="Times New Roman" w:cs="Times New Roman"/>
          <w:sz w:val="24"/>
          <w:szCs w:val="24"/>
        </w:rPr>
        <w:t xml:space="preserve">Getty Center for Education in the Arts (1991). </w:t>
      </w:r>
      <w:r w:rsidRPr="00CB242D">
        <w:rPr>
          <w:rFonts w:ascii="Times New Roman" w:hAnsi="Times New Roman" w:cs="Times New Roman"/>
          <w:i/>
          <w:sz w:val="24"/>
          <w:szCs w:val="24"/>
        </w:rPr>
        <w:t>Insights: Museums, visitors, attitudes,</w:t>
      </w:r>
    </w:p>
    <w:p w14:paraId="74F1EF5A" w14:textId="77777777" w:rsidR="00CB242D" w:rsidRDefault="00CB242D" w:rsidP="00881A35">
      <w:pPr>
        <w:spacing w:line="240" w:lineRule="auto"/>
        <w:ind w:firstLine="720"/>
        <w:rPr>
          <w:rFonts w:ascii="Times New Roman" w:hAnsi="Times New Roman" w:cs="Times New Roman"/>
          <w:sz w:val="24"/>
          <w:szCs w:val="24"/>
        </w:rPr>
      </w:pPr>
      <w:proofErr w:type="gramStart"/>
      <w:r w:rsidRPr="00CB242D">
        <w:rPr>
          <w:rFonts w:ascii="Times New Roman" w:hAnsi="Times New Roman" w:cs="Times New Roman"/>
          <w:i/>
          <w:sz w:val="24"/>
          <w:szCs w:val="24"/>
        </w:rPr>
        <w:t>expectations</w:t>
      </w:r>
      <w:proofErr w:type="gramEnd"/>
      <w:r w:rsidRPr="00CB242D">
        <w:rPr>
          <w:rFonts w:ascii="Times New Roman" w:hAnsi="Times New Roman" w:cs="Times New Roman"/>
          <w:i/>
          <w:sz w:val="24"/>
          <w:szCs w:val="24"/>
        </w:rPr>
        <w:t>: A focus group experiment.</w:t>
      </w:r>
      <w:r w:rsidRPr="00CB242D">
        <w:rPr>
          <w:rFonts w:ascii="Times New Roman" w:hAnsi="Times New Roman" w:cs="Times New Roman"/>
          <w:sz w:val="24"/>
          <w:szCs w:val="24"/>
        </w:rPr>
        <w:t xml:space="preserve"> Malibu, CA: J. Paul Getty Museum. </w:t>
      </w:r>
    </w:p>
    <w:p w14:paraId="4BB3C6E7" w14:textId="77777777" w:rsidR="00881A35" w:rsidRPr="00CB242D" w:rsidRDefault="00881A35" w:rsidP="00881A35">
      <w:pPr>
        <w:spacing w:line="240" w:lineRule="auto"/>
        <w:ind w:firstLine="720"/>
        <w:rPr>
          <w:rFonts w:ascii="Times New Roman" w:hAnsi="Times New Roman" w:cs="Times New Roman"/>
          <w:sz w:val="24"/>
          <w:szCs w:val="24"/>
        </w:rPr>
      </w:pPr>
    </w:p>
    <w:p w14:paraId="00784A82" w14:textId="77777777" w:rsidR="00CB242D" w:rsidRPr="00CB242D" w:rsidRDefault="00CB242D" w:rsidP="00881A35">
      <w:pPr>
        <w:spacing w:line="240" w:lineRule="auto"/>
        <w:rPr>
          <w:rFonts w:ascii="Times New Roman" w:hAnsi="Times New Roman" w:cs="Times New Roman"/>
          <w:sz w:val="24"/>
          <w:szCs w:val="24"/>
        </w:rPr>
      </w:pPr>
      <w:proofErr w:type="spellStart"/>
      <w:r w:rsidRPr="00CB242D">
        <w:rPr>
          <w:rFonts w:ascii="Times New Roman" w:hAnsi="Times New Roman" w:cs="Times New Roman"/>
          <w:sz w:val="24"/>
          <w:szCs w:val="24"/>
        </w:rPr>
        <w:t>Lachapelle</w:t>
      </w:r>
      <w:proofErr w:type="spellEnd"/>
      <w:r w:rsidRPr="00CB242D">
        <w:rPr>
          <w:rFonts w:ascii="Times New Roman" w:hAnsi="Times New Roman" w:cs="Times New Roman"/>
          <w:sz w:val="24"/>
          <w:szCs w:val="24"/>
        </w:rPr>
        <w:t xml:space="preserve">, R., Murray, D., &amp; </w:t>
      </w:r>
      <w:proofErr w:type="spellStart"/>
      <w:r w:rsidRPr="00CB242D">
        <w:rPr>
          <w:rFonts w:ascii="Times New Roman" w:hAnsi="Times New Roman" w:cs="Times New Roman"/>
          <w:sz w:val="24"/>
          <w:szCs w:val="24"/>
        </w:rPr>
        <w:t>Neim</w:t>
      </w:r>
      <w:proofErr w:type="spellEnd"/>
      <w:r w:rsidRPr="00CB242D">
        <w:rPr>
          <w:rFonts w:ascii="Times New Roman" w:hAnsi="Times New Roman" w:cs="Times New Roman"/>
          <w:sz w:val="24"/>
          <w:szCs w:val="24"/>
        </w:rPr>
        <w:t>, S. (2003). Aesthetic Understanding as Informed</w:t>
      </w:r>
    </w:p>
    <w:p w14:paraId="21CF059D" w14:textId="77777777" w:rsidR="00CB242D" w:rsidRPr="00CB242D" w:rsidRDefault="00CB242D" w:rsidP="00881A35">
      <w:pPr>
        <w:spacing w:line="240" w:lineRule="auto"/>
        <w:ind w:firstLine="720"/>
        <w:rPr>
          <w:rFonts w:ascii="Times New Roman" w:hAnsi="Times New Roman" w:cs="Times New Roman"/>
          <w:i/>
          <w:iCs/>
          <w:sz w:val="24"/>
          <w:szCs w:val="24"/>
        </w:rPr>
      </w:pPr>
      <w:r w:rsidRPr="00CB242D">
        <w:rPr>
          <w:rFonts w:ascii="Times New Roman" w:hAnsi="Times New Roman" w:cs="Times New Roman"/>
          <w:sz w:val="24"/>
          <w:szCs w:val="24"/>
        </w:rPr>
        <w:t xml:space="preserve">Experience: The Role of Knowledge in Our Art Viewing Experiences. </w:t>
      </w:r>
      <w:r w:rsidRPr="00CB242D">
        <w:rPr>
          <w:rFonts w:ascii="Times New Roman" w:hAnsi="Times New Roman" w:cs="Times New Roman"/>
          <w:i/>
          <w:iCs/>
          <w:sz w:val="24"/>
          <w:szCs w:val="24"/>
        </w:rPr>
        <w:t>The Journal of</w:t>
      </w:r>
    </w:p>
    <w:p w14:paraId="1E172E35" w14:textId="77777777" w:rsidR="00CB242D" w:rsidRDefault="00CB242D" w:rsidP="00881A35">
      <w:pPr>
        <w:spacing w:line="240" w:lineRule="auto"/>
        <w:ind w:firstLine="720"/>
        <w:rPr>
          <w:rFonts w:ascii="Times New Roman" w:hAnsi="Times New Roman" w:cs="Times New Roman"/>
          <w:sz w:val="24"/>
          <w:szCs w:val="24"/>
        </w:rPr>
      </w:pPr>
      <w:proofErr w:type="gramStart"/>
      <w:r w:rsidRPr="00CB242D">
        <w:rPr>
          <w:rFonts w:ascii="Times New Roman" w:hAnsi="Times New Roman" w:cs="Times New Roman"/>
          <w:i/>
          <w:iCs/>
          <w:sz w:val="24"/>
          <w:szCs w:val="24"/>
        </w:rPr>
        <w:t>Aesthetic Education</w:t>
      </w:r>
      <w:r w:rsidRPr="00CB242D">
        <w:rPr>
          <w:rFonts w:ascii="Times New Roman" w:hAnsi="Times New Roman" w:cs="Times New Roman"/>
          <w:sz w:val="24"/>
          <w:szCs w:val="24"/>
        </w:rPr>
        <w:t>, 37(3), 78-98.</w:t>
      </w:r>
      <w:proofErr w:type="gramEnd"/>
    </w:p>
    <w:p w14:paraId="4AE266CE" w14:textId="77777777" w:rsidR="00881A35" w:rsidRPr="00CB242D" w:rsidRDefault="00881A35" w:rsidP="00881A35">
      <w:pPr>
        <w:spacing w:line="240" w:lineRule="auto"/>
        <w:ind w:firstLine="720"/>
        <w:rPr>
          <w:rFonts w:ascii="Times New Roman" w:hAnsi="Times New Roman" w:cs="Times New Roman"/>
          <w:sz w:val="24"/>
          <w:szCs w:val="24"/>
        </w:rPr>
      </w:pPr>
    </w:p>
    <w:p w14:paraId="7A5461E2" w14:textId="77777777" w:rsidR="00CB242D" w:rsidRPr="00CB242D" w:rsidRDefault="00CB242D" w:rsidP="00881A35">
      <w:pPr>
        <w:spacing w:line="240" w:lineRule="auto"/>
        <w:rPr>
          <w:rFonts w:ascii="Times New Roman" w:hAnsi="Times New Roman" w:cs="Times New Roman"/>
          <w:i/>
          <w:iCs/>
          <w:sz w:val="24"/>
          <w:szCs w:val="24"/>
        </w:rPr>
      </w:pPr>
      <w:r w:rsidRPr="00CB242D">
        <w:rPr>
          <w:rFonts w:ascii="Times New Roman" w:hAnsi="Times New Roman" w:cs="Times New Roman"/>
          <w:sz w:val="24"/>
          <w:szCs w:val="24"/>
        </w:rPr>
        <w:t xml:space="preserve">Lankford, E. L. (2002). </w:t>
      </w:r>
      <w:proofErr w:type="gramStart"/>
      <w:r w:rsidRPr="00CB242D">
        <w:rPr>
          <w:rFonts w:ascii="Times New Roman" w:hAnsi="Times New Roman" w:cs="Times New Roman"/>
          <w:sz w:val="24"/>
          <w:szCs w:val="24"/>
        </w:rPr>
        <w:t>Aesthetic Experience in Constructivist Museums.</w:t>
      </w:r>
      <w:proofErr w:type="gramEnd"/>
      <w:r w:rsidRPr="00CB242D">
        <w:rPr>
          <w:rFonts w:ascii="Times New Roman" w:hAnsi="Times New Roman" w:cs="Times New Roman"/>
          <w:sz w:val="24"/>
          <w:szCs w:val="24"/>
        </w:rPr>
        <w:t xml:space="preserve"> </w:t>
      </w:r>
      <w:r w:rsidRPr="00CB242D">
        <w:rPr>
          <w:rFonts w:ascii="Times New Roman" w:hAnsi="Times New Roman" w:cs="Times New Roman"/>
          <w:i/>
          <w:iCs/>
          <w:sz w:val="24"/>
          <w:szCs w:val="24"/>
        </w:rPr>
        <w:t>The Journal of</w:t>
      </w:r>
    </w:p>
    <w:p w14:paraId="123C0D42" w14:textId="77777777" w:rsidR="00CB242D" w:rsidRDefault="00CB242D" w:rsidP="00881A35">
      <w:pPr>
        <w:spacing w:line="240" w:lineRule="auto"/>
        <w:ind w:firstLine="720"/>
        <w:rPr>
          <w:rFonts w:ascii="Times New Roman" w:hAnsi="Times New Roman" w:cs="Times New Roman"/>
          <w:sz w:val="24"/>
          <w:szCs w:val="24"/>
        </w:rPr>
      </w:pPr>
      <w:proofErr w:type="gramStart"/>
      <w:r w:rsidRPr="00CB242D">
        <w:rPr>
          <w:rFonts w:ascii="Times New Roman" w:hAnsi="Times New Roman" w:cs="Times New Roman"/>
          <w:i/>
          <w:iCs/>
          <w:sz w:val="24"/>
          <w:szCs w:val="24"/>
        </w:rPr>
        <w:t>Aesthetic Education</w:t>
      </w:r>
      <w:r w:rsidRPr="00CB242D">
        <w:rPr>
          <w:rFonts w:ascii="Times New Roman" w:hAnsi="Times New Roman" w:cs="Times New Roman"/>
          <w:sz w:val="24"/>
          <w:szCs w:val="24"/>
        </w:rPr>
        <w:t>, 36(2), 140-153.</w:t>
      </w:r>
      <w:proofErr w:type="gramEnd"/>
    </w:p>
    <w:p w14:paraId="6A8ED356" w14:textId="77777777" w:rsidR="00881A35" w:rsidRPr="00CB242D" w:rsidRDefault="00881A35" w:rsidP="00881A35">
      <w:pPr>
        <w:spacing w:line="240" w:lineRule="auto"/>
        <w:ind w:firstLine="720"/>
        <w:rPr>
          <w:rFonts w:ascii="Times New Roman" w:hAnsi="Times New Roman" w:cs="Times New Roman"/>
          <w:sz w:val="24"/>
          <w:szCs w:val="24"/>
        </w:rPr>
      </w:pPr>
    </w:p>
    <w:p w14:paraId="24D5594C" w14:textId="77777777" w:rsidR="00CB242D" w:rsidRPr="00CB242D" w:rsidRDefault="00CB242D" w:rsidP="00881A35">
      <w:pPr>
        <w:spacing w:line="240" w:lineRule="auto"/>
        <w:rPr>
          <w:rFonts w:ascii="Times New Roman" w:hAnsi="Times New Roman" w:cs="Times New Roman"/>
          <w:i/>
          <w:sz w:val="24"/>
          <w:szCs w:val="24"/>
        </w:rPr>
      </w:pPr>
      <w:r w:rsidRPr="00CB242D">
        <w:rPr>
          <w:rFonts w:ascii="Times New Roman" w:hAnsi="Times New Roman" w:cs="Times New Roman"/>
          <w:sz w:val="24"/>
          <w:szCs w:val="24"/>
        </w:rPr>
        <w:t xml:space="preserve">Luke, J., &amp; Adams, M. (2012). </w:t>
      </w:r>
      <w:r w:rsidRPr="00CB242D">
        <w:rPr>
          <w:rFonts w:ascii="Times New Roman" w:hAnsi="Times New Roman" w:cs="Times New Roman"/>
          <w:i/>
          <w:sz w:val="24"/>
          <w:szCs w:val="24"/>
        </w:rPr>
        <w:t>What Research Says about Learning in Art Museums.</w:t>
      </w:r>
    </w:p>
    <w:p w14:paraId="27CF748E" w14:textId="77777777" w:rsidR="00CB242D" w:rsidRDefault="00CB242D" w:rsidP="00881A35">
      <w:pPr>
        <w:spacing w:line="240" w:lineRule="auto"/>
        <w:ind w:firstLine="720"/>
        <w:rPr>
          <w:rFonts w:ascii="Times New Roman" w:hAnsi="Times New Roman" w:cs="Times New Roman"/>
          <w:sz w:val="24"/>
          <w:szCs w:val="24"/>
        </w:rPr>
      </w:pPr>
      <w:r w:rsidRPr="00CB242D">
        <w:rPr>
          <w:rFonts w:ascii="Times New Roman" w:hAnsi="Times New Roman" w:cs="Times New Roman"/>
          <w:sz w:val="24"/>
          <w:szCs w:val="24"/>
        </w:rPr>
        <w:t xml:space="preserve">Annapolis, MD: Institute for Learning Innovation. </w:t>
      </w:r>
    </w:p>
    <w:p w14:paraId="044E76AB" w14:textId="77777777" w:rsidR="00881A35" w:rsidRPr="00CB242D" w:rsidRDefault="00881A35" w:rsidP="00881A35">
      <w:pPr>
        <w:spacing w:line="240" w:lineRule="auto"/>
        <w:ind w:firstLine="720"/>
        <w:rPr>
          <w:rFonts w:ascii="Times New Roman" w:hAnsi="Times New Roman" w:cs="Times New Roman"/>
          <w:sz w:val="24"/>
          <w:szCs w:val="24"/>
        </w:rPr>
      </w:pPr>
    </w:p>
    <w:p w14:paraId="5CB72B0C" w14:textId="77777777" w:rsidR="00CB242D" w:rsidRPr="00CB242D" w:rsidRDefault="00CB242D" w:rsidP="00881A35">
      <w:pPr>
        <w:spacing w:line="240" w:lineRule="auto"/>
        <w:rPr>
          <w:rFonts w:ascii="Times New Roman" w:hAnsi="Times New Roman" w:cs="Times New Roman"/>
          <w:i/>
          <w:sz w:val="24"/>
          <w:szCs w:val="24"/>
        </w:rPr>
      </w:pPr>
      <w:proofErr w:type="spellStart"/>
      <w:proofErr w:type="gramStart"/>
      <w:r w:rsidRPr="00CB242D">
        <w:rPr>
          <w:rFonts w:ascii="Times New Roman" w:hAnsi="Times New Roman" w:cs="Times New Roman"/>
          <w:sz w:val="24"/>
          <w:szCs w:val="24"/>
        </w:rPr>
        <w:t>Twiss-Garrity</w:t>
      </w:r>
      <w:proofErr w:type="spellEnd"/>
      <w:r w:rsidRPr="00CB242D">
        <w:rPr>
          <w:rFonts w:ascii="Times New Roman" w:hAnsi="Times New Roman" w:cs="Times New Roman"/>
          <w:sz w:val="24"/>
          <w:szCs w:val="24"/>
        </w:rPr>
        <w:t>, B. (1995).</w:t>
      </w:r>
      <w:proofErr w:type="gramEnd"/>
      <w:r w:rsidRPr="00CB242D">
        <w:rPr>
          <w:rFonts w:ascii="Times New Roman" w:hAnsi="Times New Roman" w:cs="Times New Roman"/>
          <w:sz w:val="24"/>
          <w:szCs w:val="24"/>
        </w:rPr>
        <w:t xml:space="preserve"> Learning how visitors learn: A </w:t>
      </w:r>
      <w:proofErr w:type="spellStart"/>
      <w:r w:rsidRPr="00CB242D">
        <w:rPr>
          <w:rFonts w:ascii="Times New Roman" w:hAnsi="Times New Roman" w:cs="Times New Roman"/>
          <w:sz w:val="24"/>
          <w:szCs w:val="24"/>
        </w:rPr>
        <w:t>Winterhur</w:t>
      </w:r>
      <w:proofErr w:type="spellEnd"/>
      <w:r w:rsidRPr="00CB242D">
        <w:rPr>
          <w:rFonts w:ascii="Times New Roman" w:hAnsi="Times New Roman" w:cs="Times New Roman"/>
          <w:sz w:val="24"/>
          <w:szCs w:val="24"/>
        </w:rPr>
        <w:t xml:space="preserve"> experience. In </w:t>
      </w:r>
      <w:r w:rsidRPr="00CB242D">
        <w:rPr>
          <w:rFonts w:ascii="Times New Roman" w:hAnsi="Times New Roman" w:cs="Times New Roman"/>
          <w:i/>
          <w:sz w:val="24"/>
          <w:szCs w:val="24"/>
        </w:rPr>
        <w:t>the</w:t>
      </w:r>
    </w:p>
    <w:p w14:paraId="79FB65CA" w14:textId="77777777" w:rsidR="00CB242D" w:rsidRPr="00CB242D" w:rsidRDefault="00CB242D" w:rsidP="00881A35">
      <w:pPr>
        <w:spacing w:line="240" w:lineRule="auto"/>
        <w:ind w:firstLine="720"/>
        <w:rPr>
          <w:rFonts w:ascii="Times New Roman" w:hAnsi="Times New Roman" w:cs="Times New Roman"/>
          <w:sz w:val="24"/>
          <w:szCs w:val="24"/>
        </w:rPr>
      </w:pPr>
      <w:r w:rsidRPr="00CB242D">
        <w:rPr>
          <w:rFonts w:ascii="Times New Roman" w:hAnsi="Times New Roman" w:cs="Times New Roman"/>
          <w:i/>
          <w:sz w:val="24"/>
          <w:szCs w:val="24"/>
        </w:rPr>
        <w:t>Sourcebook: Museums educating for the future</w:t>
      </w:r>
      <w:r w:rsidRPr="00CB242D">
        <w:rPr>
          <w:rFonts w:ascii="Times New Roman" w:hAnsi="Times New Roman" w:cs="Times New Roman"/>
          <w:sz w:val="24"/>
          <w:szCs w:val="24"/>
        </w:rPr>
        <w:t xml:space="preserve"> (pp.102-109). Washington, D.C.:</w:t>
      </w:r>
    </w:p>
    <w:p w14:paraId="3C7CEEF1" w14:textId="77777777" w:rsidR="00CB242D" w:rsidRDefault="00CB242D" w:rsidP="00881A35">
      <w:pPr>
        <w:spacing w:line="240" w:lineRule="auto"/>
        <w:ind w:firstLine="720"/>
        <w:rPr>
          <w:rFonts w:ascii="Times New Roman" w:hAnsi="Times New Roman" w:cs="Times New Roman"/>
          <w:sz w:val="24"/>
          <w:szCs w:val="24"/>
        </w:rPr>
      </w:pPr>
      <w:proofErr w:type="gramStart"/>
      <w:r w:rsidRPr="00CB242D">
        <w:rPr>
          <w:rFonts w:ascii="Times New Roman" w:hAnsi="Times New Roman" w:cs="Times New Roman"/>
          <w:sz w:val="24"/>
          <w:szCs w:val="24"/>
        </w:rPr>
        <w:t>American Association of Museums.</w:t>
      </w:r>
      <w:proofErr w:type="gramEnd"/>
      <w:r w:rsidRPr="00CB242D">
        <w:rPr>
          <w:rFonts w:ascii="Times New Roman" w:hAnsi="Times New Roman" w:cs="Times New Roman"/>
          <w:sz w:val="24"/>
          <w:szCs w:val="24"/>
        </w:rPr>
        <w:t xml:space="preserve"> </w:t>
      </w:r>
    </w:p>
    <w:p w14:paraId="512B2B3A" w14:textId="77777777" w:rsidR="00881A35" w:rsidRPr="00CB242D" w:rsidRDefault="00881A35" w:rsidP="00881A35">
      <w:pPr>
        <w:spacing w:line="240" w:lineRule="auto"/>
        <w:ind w:firstLine="720"/>
        <w:rPr>
          <w:rFonts w:ascii="Times New Roman" w:hAnsi="Times New Roman" w:cs="Times New Roman"/>
          <w:sz w:val="24"/>
          <w:szCs w:val="24"/>
        </w:rPr>
      </w:pPr>
    </w:p>
    <w:p w14:paraId="1FE7776F" w14:textId="77777777" w:rsidR="00CB242D" w:rsidRDefault="00CB242D" w:rsidP="00881A35">
      <w:pPr>
        <w:spacing w:line="240" w:lineRule="auto"/>
        <w:rPr>
          <w:rFonts w:ascii="Times New Roman" w:hAnsi="Times New Roman" w:cs="Times New Roman"/>
          <w:sz w:val="24"/>
          <w:szCs w:val="24"/>
        </w:rPr>
      </w:pPr>
      <w:proofErr w:type="gramStart"/>
      <w:r w:rsidRPr="00CB242D">
        <w:rPr>
          <w:rFonts w:ascii="Times New Roman" w:hAnsi="Times New Roman" w:cs="Times New Roman"/>
          <w:sz w:val="24"/>
          <w:szCs w:val="24"/>
        </w:rPr>
        <w:t>Visual Thinking Strategies.</w:t>
      </w:r>
      <w:proofErr w:type="gramEnd"/>
      <w:r w:rsidRPr="00CB242D">
        <w:rPr>
          <w:rFonts w:ascii="Times New Roman" w:hAnsi="Times New Roman" w:cs="Times New Roman"/>
          <w:sz w:val="24"/>
          <w:szCs w:val="24"/>
        </w:rPr>
        <w:t xml:space="preserve"> (2012). </w:t>
      </w:r>
      <w:r w:rsidRPr="00CB242D">
        <w:rPr>
          <w:rFonts w:ascii="Times New Roman" w:hAnsi="Times New Roman" w:cs="Times New Roman"/>
          <w:i/>
          <w:sz w:val="24"/>
          <w:szCs w:val="24"/>
        </w:rPr>
        <w:t>What is VTS</w:t>
      </w:r>
      <w:proofErr w:type="gramStart"/>
      <w:r w:rsidRPr="00CB242D">
        <w:rPr>
          <w:rFonts w:ascii="Times New Roman" w:hAnsi="Times New Roman" w:cs="Times New Roman"/>
          <w:i/>
          <w:sz w:val="24"/>
          <w:szCs w:val="24"/>
        </w:rPr>
        <w:t>?.</w:t>
      </w:r>
      <w:proofErr w:type="gramEnd"/>
      <w:r w:rsidRPr="00CB242D">
        <w:rPr>
          <w:rFonts w:ascii="Times New Roman" w:hAnsi="Times New Roman" w:cs="Times New Roman"/>
          <w:sz w:val="24"/>
          <w:szCs w:val="24"/>
        </w:rPr>
        <w:t xml:space="preserve"> Retrieved from</w:t>
      </w:r>
      <w:r>
        <w:rPr>
          <w:rFonts w:ascii="Times New Roman" w:hAnsi="Times New Roman" w:cs="Times New Roman"/>
          <w:sz w:val="24"/>
          <w:szCs w:val="24"/>
        </w:rPr>
        <w:t xml:space="preserve"> </w:t>
      </w:r>
    </w:p>
    <w:p w14:paraId="0DDD95AC" w14:textId="77777777" w:rsidR="00CB242D" w:rsidRPr="00CB242D" w:rsidRDefault="00CB242D" w:rsidP="00881A35">
      <w:pPr>
        <w:spacing w:line="240" w:lineRule="auto"/>
        <w:ind w:firstLine="720"/>
        <w:rPr>
          <w:rFonts w:ascii="Times New Roman" w:hAnsi="Times New Roman" w:cs="Times New Roman"/>
          <w:sz w:val="24"/>
          <w:szCs w:val="24"/>
        </w:rPr>
      </w:pPr>
      <w:r w:rsidRPr="00CB242D">
        <w:rPr>
          <w:rFonts w:ascii="Times New Roman" w:hAnsi="Times New Roman" w:cs="Times New Roman"/>
          <w:sz w:val="24"/>
          <w:szCs w:val="24"/>
        </w:rPr>
        <w:t xml:space="preserve">http://www.vtshome.org/what-is-vts. </w:t>
      </w:r>
    </w:p>
    <w:p w14:paraId="08C3B1BE" w14:textId="77777777" w:rsidR="00CB242D" w:rsidRPr="00CB242D" w:rsidRDefault="00CB242D" w:rsidP="00881A35">
      <w:pPr>
        <w:spacing w:line="240" w:lineRule="auto"/>
        <w:jc w:val="center"/>
        <w:rPr>
          <w:rFonts w:ascii="Times New Roman" w:eastAsia="Times New Roman" w:hAnsi="Times New Roman" w:cs="Times New Roman"/>
          <w:b/>
          <w:bCs/>
          <w:iCs/>
          <w:sz w:val="24"/>
          <w:szCs w:val="24"/>
        </w:rPr>
      </w:pPr>
    </w:p>
    <w:p w14:paraId="568679B9" w14:textId="77777777" w:rsidR="00CB242D" w:rsidRPr="00CB242D" w:rsidRDefault="00CB242D" w:rsidP="00CB242D">
      <w:pPr>
        <w:spacing w:line="360" w:lineRule="auto"/>
        <w:jc w:val="center"/>
        <w:rPr>
          <w:rFonts w:ascii="Times New Roman" w:eastAsia="Times New Roman" w:hAnsi="Times New Roman" w:cs="Times New Roman"/>
          <w:b/>
          <w:bCs/>
          <w:iCs/>
          <w:sz w:val="24"/>
          <w:szCs w:val="24"/>
        </w:rPr>
      </w:pPr>
    </w:p>
    <w:p w14:paraId="7FF894C8" w14:textId="77777777" w:rsidR="008379F8" w:rsidRDefault="008379F8">
      <w:pPr>
        <w:spacing w:line="360" w:lineRule="auto"/>
        <w:rPr>
          <w:rFonts w:ascii="Times New Roman" w:eastAsia="Times New Roman" w:hAnsi="Times New Roman" w:cs="Times New Roman"/>
          <w:sz w:val="24"/>
          <w:szCs w:val="24"/>
        </w:rPr>
      </w:pPr>
    </w:p>
    <w:p w14:paraId="7E70B00B" w14:textId="77777777" w:rsidR="008379F8" w:rsidRDefault="008379F8">
      <w:pPr>
        <w:spacing w:line="360" w:lineRule="auto"/>
        <w:jc w:val="center"/>
        <w:rPr>
          <w:rFonts w:ascii="Times New Roman" w:eastAsia="Times New Roman" w:hAnsi="Times New Roman" w:cs="Times New Roman"/>
          <w:b/>
          <w:bCs/>
          <w:sz w:val="28"/>
          <w:szCs w:val="28"/>
        </w:rPr>
      </w:pPr>
    </w:p>
    <w:p w14:paraId="441E8BB5" w14:textId="77777777" w:rsidR="00192AD3" w:rsidRDefault="00192AD3">
      <w:pPr>
        <w:spacing w:line="360" w:lineRule="auto"/>
        <w:jc w:val="center"/>
        <w:rPr>
          <w:rFonts w:ascii="Times New Roman" w:eastAsia="Times New Roman" w:hAnsi="Times New Roman" w:cs="Times New Roman"/>
          <w:b/>
          <w:bCs/>
          <w:sz w:val="28"/>
          <w:szCs w:val="28"/>
        </w:rPr>
      </w:pPr>
    </w:p>
    <w:p w14:paraId="62E28661" w14:textId="77777777" w:rsidR="00FC3F25" w:rsidRDefault="00FC3F25" w:rsidP="00CB242D">
      <w:pPr>
        <w:spacing w:line="360" w:lineRule="auto"/>
        <w:rPr>
          <w:rFonts w:ascii="Times New Roman" w:eastAsia="Times New Roman" w:hAnsi="Times New Roman" w:cs="Times New Roman"/>
          <w:b/>
          <w:bCs/>
          <w:sz w:val="28"/>
          <w:szCs w:val="28"/>
        </w:rPr>
        <w:sectPr w:rsidR="00FC3F25" w:rsidSect="00441999">
          <w:type w:val="continuous"/>
          <w:pgSz w:w="12240" w:h="15840"/>
          <w:pgMar w:top="1440" w:right="1440" w:bottom="1440" w:left="1440" w:header="708" w:footer="708" w:gutter="0"/>
          <w:cols w:space="708"/>
          <w:titlePg/>
          <w:docGrid w:linePitch="360"/>
        </w:sectPr>
      </w:pPr>
    </w:p>
    <w:p w14:paraId="274A1919" w14:textId="77777777" w:rsidR="00192AD3" w:rsidRDefault="00192AD3" w:rsidP="00CB242D">
      <w:pPr>
        <w:spacing w:line="360" w:lineRule="auto"/>
        <w:rPr>
          <w:rFonts w:ascii="Times New Roman" w:eastAsia="Times New Roman" w:hAnsi="Times New Roman" w:cs="Times New Roman"/>
          <w:b/>
          <w:bCs/>
          <w:sz w:val="28"/>
          <w:szCs w:val="28"/>
        </w:rPr>
      </w:pPr>
    </w:p>
    <w:p w14:paraId="60B19019" w14:textId="77777777" w:rsidR="00192AD3" w:rsidRDefault="00192AD3">
      <w:pPr>
        <w:spacing w:line="360" w:lineRule="auto"/>
        <w:jc w:val="center"/>
        <w:rPr>
          <w:rFonts w:ascii="Times New Roman" w:eastAsia="Times New Roman" w:hAnsi="Times New Roman" w:cs="Times New Roman"/>
          <w:b/>
          <w:bCs/>
          <w:sz w:val="28"/>
          <w:szCs w:val="28"/>
        </w:rPr>
      </w:pPr>
    </w:p>
    <w:p w14:paraId="16F1FBE1" w14:textId="77777777" w:rsidR="00FC3F25" w:rsidRDefault="00FC3F25" w:rsidP="00FC3F25">
      <w:pPr>
        <w:spacing w:line="360" w:lineRule="auto"/>
        <w:rPr>
          <w:rFonts w:ascii="Times New Roman" w:eastAsia="Times New Roman" w:hAnsi="Times New Roman" w:cs="Times New Roman"/>
          <w:b/>
          <w:bCs/>
          <w:sz w:val="28"/>
          <w:szCs w:val="28"/>
        </w:rPr>
        <w:sectPr w:rsidR="00FC3F25" w:rsidSect="00FC3F25">
          <w:type w:val="continuous"/>
          <w:pgSz w:w="12240" w:h="15840"/>
          <w:pgMar w:top="1440" w:right="1440" w:bottom="1440" w:left="1440" w:header="708" w:footer="708" w:gutter="0"/>
          <w:cols w:space="708"/>
          <w:titlePg/>
          <w:docGrid w:linePitch="360"/>
        </w:sectPr>
      </w:pPr>
    </w:p>
    <w:p w14:paraId="5C58B6AF" w14:textId="77777777" w:rsidR="008379F8" w:rsidRDefault="008379F8" w:rsidP="00FC3F25">
      <w:pPr>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Appendix A</w:t>
      </w:r>
    </w:p>
    <w:p w14:paraId="52655082" w14:textId="77777777" w:rsidR="008379F8" w:rsidRDefault="008379F8">
      <w:pPr>
        <w:spacing w:line="36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Tour Observation Instrument</w:t>
      </w:r>
    </w:p>
    <w:p w14:paraId="00263740" w14:textId="77777777" w:rsidR="00881A35" w:rsidRDefault="00881A35">
      <w:pPr>
        <w:spacing w:line="360" w:lineRule="auto"/>
        <w:rPr>
          <w:rFonts w:ascii="Times New Roman" w:eastAsia="Times New Roman" w:hAnsi="Times New Roman" w:cs="Times New Roman"/>
          <w:sz w:val="24"/>
          <w:szCs w:val="24"/>
          <w:u w:val="single"/>
        </w:rPr>
      </w:pPr>
    </w:p>
    <w:p w14:paraId="70FF43B9" w14:textId="55224A4C" w:rsidR="00FC3F25" w:rsidRDefault="00701C20" w:rsidP="00881A35">
      <w:pPr>
        <w:spacing w:line="360" w:lineRule="auto"/>
        <w:jc w:val="center"/>
        <w:rPr>
          <w:rFonts w:ascii="Times New Roman" w:eastAsia="Times New Roman" w:hAnsi="Times New Roman" w:cs="Times New Roman"/>
          <w:b/>
          <w:bCs/>
          <w:sz w:val="28"/>
          <w:szCs w:val="28"/>
        </w:rPr>
      </w:pPr>
      <w:r>
        <w:rPr>
          <w:noProof/>
        </w:rPr>
        <w:drawing>
          <wp:inline distT="0" distB="0" distL="0" distR="0" wp14:anchorId="7BC94C51" wp14:editId="7481A972">
            <wp:extent cx="5486400" cy="7099935"/>
            <wp:effectExtent l="0" t="0" r="0" b="12065"/>
            <wp:docPr id="2" name="Picture 1" descr="fry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frye3.jpg"/>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p>
    <w:p w14:paraId="0BD606D2" w14:textId="77777777" w:rsidR="008379F8" w:rsidRDefault="008379F8" w:rsidP="00FC3F25">
      <w:pPr>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Appendix B</w:t>
      </w:r>
    </w:p>
    <w:p w14:paraId="2CD06E72" w14:textId="77777777" w:rsidR="008379F8" w:rsidRDefault="008379F8">
      <w:pPr>
        <w:spacing w:line="240" w:lineRule="auto"/>
        <w:jc w:val="center"/>
        <w:rPr>
          <w:rFonts w:ascii="Times New Roman" w:eastAsia="Times New Roman" w:hAnsi="Times New Roman" w:cs="Times New Roman"/>
          <w:b/>
          <w:bCs/>
          <w:sz w:val="28"/>
          <w:szCs w:val="28"/>
        </w:rPr>
      </w:pPr>
    </w:p>
    <w:p w14:paraId="5329E22E" w14:textId="77777777" w:rsidR="008379F8" w:rsidRPr="003F2C8A" w:rsidRDefault="008379F8">
      <w:pPr>
        <w:spacing w:line="240" w:lineRule="auto"/>
        <w:rPr>
          <w:rFonts w:ascii="Times New Roman" w:eastAsia="Times New Roman" w:hAnsi="Times New Roman" w:cs="Times New Roman"/>
          <w:sz w:val="24"/>
          <w:szCs w:val="24"/>
          <w:u w:val="single"/>
        </w:rPr>
      </w:pPr>
      <w:r w:rsidRPr="003F2C8A">
        <w:rPr>
          <w:rFonts w:ascii="Times New Roman" w:eastAsia="Times New Roman" w:hAnsi="Times New Roman" w:cs="Times New Roman"/>
          <w:sz w:val="24"/>
          <w:szCs w:val="24"/>
          <w:u w:val="single"/>
        </w:rPr>
        <w:t>Observation Key</w:t>
      </w:r>
    </w:p>
    <w:p w14:paraId="08D6E597" w14:textId="77777777" w:rsidR="008379F8" w:rsidRDefault="008379F8">
      <w:pPr>
        <w:spacing w:line="240" w:lineRule="auto"/>
        <w:rPr>
          <w:rFonts w:ascii="Times New Roman" w:eastAsia="Times New Roman" w:hAnsi="Times New Roman" w:cs="Times New Roman"/>
          <w:b/>
          <w:bCs/>
        </w:rPr>
      </w:pPr>
    </w:p>
    <w:p w14:paraId="1F891A5B" w14:textId="77777777" w:rsidR="00881A35" w:rsidRPr="003F2C8A" w:rsidRDefault="00881A35">
      <w:pPr>
        <w:spacing w:line="240" w:lineRule="auto"/>
        <w:rPr>
          <w:rFonts w:ascii="Times New Roman" w:eastAsia="Times New Roman" w:hAnsi="Times New Roman" w:cs="Times New Roman"/>
          <w:b/>
          <w:bCs/>
        </w:rPr>
      </w:pPr>
    </w:p>
    <w:p w14:paraId="37329465" w14:textId="77777777" w:rsidR="008379F8" w:rsidRPr="003F2C8A" w:rsidRDefault="008379F8">
      <w:pPr>
        <w:spacing w:line="360" w:lineRule="auto"/>
        <w:rPr>
          <w:rFonts w:ascii="Times New Roman" w:eastAsia="Times New Roman" w:hAnsi="Times New Roman" w:cs="Times New Roman"/>
          <w:b/>
          <w:bCs/>
          <w:sz w:val="24"/>
          <w:szCs w:val="24"/>
        </w:rPr>
      </w:pPr>
      <w:r w:rsidRPr="003F2C8A">
        <w:rPr>
          <w:rFonts w:ascii="Times New Roman" w:eastAsia="Times New Roman" w:hAnsi="Times New Roman" w:cs="Times New Roman"/>
          <w:b/>
          <w:bCs/>
          <w:sz w:val="24"/>
          <w:szCs w:val="24"/>
        </w:rPr>
        <w:t>Pointing/gesturing</w:t>
      </w:r>
      <w:r w:rsidRPr="003F2C8A">
        <w:rPr>
          <w:rFonts w:ascii="Times New Roman" w:eastAsia="Times New Roman" w:hAnsi="Times New Roman" w:cs="Times New Roman"/>
          <w:sz w:val="24"/>
          <w:szCs w:val="24"/>
        </w:rPr>
        <w:t>: visitors point to the artwork (usually while talking/describing)</w:t>
      </w:r>
    </w:p>
    <w:p w14:paraId="2A73A58F" w14:textId="77777777" w:rsidR="008379F8" w:rsidRPr="003F2C8A" w:rsidRDefault="008379F8">
      <w:pPr>
        <w:spacing w:line="360" w:lineRule="auto"/>
        <w:rPr>
          <w:rFonts w:ascii="Times New Roman" w:eastAsia="Times New Roman" w:hAnsi="Times New Roman" w:cs="Times New Roman"/>
          <w:b/>
          <w:bCs/>
          <w:sz w:val="24"/>
          <w:szCs w:val="24"/>
        </w:rPr>
      </w:pPr>
      <w:r w:rsidRPr="003F2C8A">
        <w:rPr>
          <w:rFonts w:ascii="Times New Roman" w:eastAsia="Times New Roman" w:hAnsi="Times New Roman" w:cs="Times New Roman"/>
          <w:b/>
          <w:bCs/>
          <w:sz w:val="24"/>
          <w:szCs w:val="24"/>
        </w:rPr>
        <w:t>Stepping forward:</w:t>
      </w:r>
      <w:r w:rsidRPr="003F2C8A">
        <w:rPr>
          <w:rFonts w:ascii="Times New Roman" w:eastAsia="Times New Roman" w:hAnsi="Times New Roman" w:cs="Times New Roman"/>
          <w:sz w:val="24"/>
          <w:szCs w:val="24"/>
        </w:rPr>
        <w:t xml:space="preserve"> visitors move closer to the artwork to take a better look</w:t>
      </w:r>
    </w:p>
    <w:p w14:paraId="31A321A3" w14:textId="77777777" w:rsidR="008379F8" w:rsidRPr="003F2C8A" w:rsidRDefault="008379F8">
      <w:pPr>
        <w:spacing w:line="360" w:lineRule="auto"/>
        <w:rPr>
          <w:rFonts w:ascii="Times New Roman" w:eastAsia="Times New Roman" w:hAnsi="Times New Roman" w:cs="Times New Roman"/>
          <w:b/>
          <w:bCs/>
          <w:sz w:val="24"/>
          <w:szCs w:val="24"/>
        </w:rPr>
      </w:pPr>
      <w:r w:rsidRPr="003F2C8A">
        <w:rPr>
          <w:rFonts w:ascii="Times New Roman" w:eastAsia="Times New Roman" w:hAnsi="Times New Roman" w:cs="Times New Roman"/>
          <w:b/>
          <w:bCs/>
          <w:sz w:val="24"/>
          <w:szCs w:val="24"/>
        </w:rPr>
        <w:t>Nodding:</w:t>
      </w:r>
      <w:r w:rsidRPr="003F2C8A">
        <w:rPr>
          <w:rFonts w:ascii="Times New Roman" w:eastAsia="Times New Roman" w:hAnsi="Times New Roman" w:cs="Times New Roman"/>
          <w:sz w:val="24"/>
          <w:szCs w:val="24"/>
        </w:rPr>
        <w:t xml:space="preserve"> people nod their heads to what the guide or another visitor is saying.</w:t>
      </w:r>
    </w:p>
    <w:p w14:paraId="5A4E3704" w14:textId="77777777" w:rsidR="008379F8" w:rsidRPr="003F2C8A" w:rsidRDefault="008379F8">
      <w:pPr>
        <w:spacing w:line="360" w:lineRule="auto"/>
        <w:rPr>
          <w:rFonts w:ascii="Times New Roman" w:eastAsia="Times New Roman" w:hAnsi="Times New Roman" w:cs="Times New Roman"/>
          <w:b/>
          <w:bCs/>
          <w:sz w:val="24"/>
          <w:szCs w:val="24"/>
        </w:rPr>
      </w:pPr>
      <w:r w:rsidRPr="003F2C8A">
        <w:rPr>
          <w:rFonts w:ascii="Times New Roman" w:eastAsia="Times New Roman" w:hAnsi="Times New Roman" w:cs="Times New Roman"/>
          <w:b/>
          <w:bCs/>
          <w:sz w:val="24"/>
          <w:szCs w:val="24"/>
        </w:rPr>
        <w:t>Question to guide:</w:t>
      </w:r>
      <w:r w:rsidRPr="003F2C8A">
        <w:rPr>
          <w:rFonts w:ascii="Times New Roman" w:eastAsia="Times New Roman" w:hAnsi="Times New Roman" w:cs="Times New Roman"/>
          <w:sz w:val="24"/>
          <w:szCs w:val="24"/>
        </w:rPr>
        <w:t xml:space="preserve"> question addressed specifically to the guide</w:t>
      </w:r>
    </w:p>
    <w:p w14:paraId="05A17544" w14:textId="77777777" w:rsidR="008379F8" w:rsidRPr="003F2C8A" w:rsidRDefault="008379F8">
      <w:pPr>
        <w:spacing w:line="360" w:lineRule="auto"/>
        <w:rPr>
          <w:rFonts w:ascii="Times New Roman" w:eastAsia="Times New Roman" w:hAnsi="Times New Roman" w:cs="Times New Roman"/>
          <w:b/>
          <w:bCs/>
          <w:sz w:val="24"/>
          <w:szCs w:val="24"/>
        </w:rPr>
      </w:pPr>
      <w:r w:rsidRPr="003F2C8A">
        <w:rPr>
          <w:rFonts w:ascii="Times New Roman" w:eastAsia="Times New Roman" w:hAnsi="Times New Roman" w:cs="Times New Roman"/>
          <w:b/>
          <w:bCs/>
          <w:sz w:val="24"/>
          <w:szCs w:val="24"/>
        </w:rPr>
        <w:t>Question to visitor(s):</w:t>
      </w:r>
      <w:r w:rsidRPr="003F2C8A">
        <w:rPr>
          <w:rFonts w:ascii="Times New Roman" w:eastAsia="Times New Roman" w:hAnsi="Times New Roman" w:cs="Times New Roman"/>
          <w:sz w:val="24"/>
          <w:szCs w:val="24"/>
        </w:rPr>
        <w:t xml:space="preserve"> question addressed specifically to another visitor(s) (e.g. to clarify something that visitor said)</w:t>
      </w:r>
    </w:p>
    <w:p w14:paraId="1E1C58E5" w14:textId="77777777" w:rsidR="008379F8" w:rsidRPr="003F2C8A" w:rsidRDefault="008379F8">
      <w:pPr>
        <w:spacing w:line="360" w:lineRule="auto"/>
        <w:rPr>
          <w:rFonts w:ascii="Times New Roman" w:eastAsia="Times New Roman" w:hAnsi="Times New Roman" w:cs="Times New Roman"/>
          <w:b/>
          <w:bCs/>
          <w:sz w:val="24"/>
          <w:szCs w:val="24"/>
        </w:rPr>
      </w:pPr>
      <w:r w:rsidRPr="003F2C8A">
        <w:rPr>
          <w:rFonts w:ascii="Times New Roman" w:eastAsia="Times New Roman" w:hAnsi="Times New Roman" w:cs="Times New Roman"/>
          <w:b/>
          <w:bCs/>
          <w:sz w:val="24"/>
          <w:szCs w:val="24"/>
        </w:rPr>
        <w:t xml:space="preserve">Statement to group: </w:t>
      </w:r>
      <w:r w:rsidRPr="003F2C8A">
        <w:rPr>
          <w:rFonts w:ascii="Times New Roman" w:eastAsia="Times New Roman" w:hAnsi="Times New Roman" w:cs="Times New Roman"/>
          <w:sz w:val="24"/>
          <w:szCs w:val="24"/>
        </w:rPr>
        <w:t>statement to “the ether”</w:t>
      </w:r>
    </w:p>
    <w:p w14:paraId="408AFC98" w14:textId="77777777" w:rsidR="008379F8" w:rsidRPr="003F2C8A" w:rsidRDefault="008379F8">
      <w:pPr>
        <w:spacing w:line="360" w:lineRule="auto"/>
        <w:rPr>
          <w:rFonts w:ascii="Times New Roman" w:eastAsia="Times New Roman" w:hAnsi="Times New Roman" w:cs="Times New Roman"/>
          <w:b/>
          <w:bCs/>
          <w:sz w:val="24"/>
          <w:szCs w:val="24"/>
        </w:rPr>
      </w:pPr>
      <w:r w:rsidRPr="003F2C8A">
        <w:rPr>
          <w:rFonts w:ascii="Times New Roman" w:eastAsia="Times New Roman" w:hAnsi="Times New Roman" w:cs="Times New Roman"/>
          <w:b/>
          <w:bCs/>
          <w:sz w:val="24"/>
          <w:szCs w:val="24"/>
        </w:rPr>
        <w:t>Memory:</w:t>
      </w:r>
      <w:r w:rsidRPr="003F2C8A">
        <w:rPr>
          <w:rFonts w:ascii="Times New Roman" w:eastAsia="Times New Roman" w:hAnsi="Times New Roman" w:cs="Times New Roman"/>
          <w:sz w:val="24"/>
          <w:szCs w:val="24"/>
        </w:rPr>
        <w:t xml:space="preserve"> “it reminds me of,” “I’ve seen something like that before”… direct reference to the past. A memory reference could also be a comparison (e.g. people comparing other artwork that they’ve seen at the Frye or elsewhere)</w:t>
      </w:r>
    </w:p>
    <w:p w14:paraId="2F091DEC" w14:textId="77777777" w:rsidR="008379F8" w:rsidRPr="003F2C8A" w:rsidRDefault="008379F8">
      <w:pPr>
        <w:spacing w:line="360" w:lineRule="auto"/>
        <w:rPr>
          <w:rFonts w:ascii="Times New Roman" w:eastAsia="Times New Roman" w:hAnsi="Times New Roman" w:cs="Times New Roman"/>
          <w:b/>
          <w:bCs/>
          <w:sz w:val="24"/>
          <w:szCs w:val="24"/>
        </w:rPr>
      </w:pPr>
      <w:r w:rsidRPr="003F2C8A">
        <w:rPr>
          <w:rFonts w:ascii="Times New Roman" w:eastAsia="Times New Roman" w:hAnsi="Times New Roman" w:cs="Times New Roman"/>
          <w:b/>
          <w:bCs/>
          <w:sz w:val="24"/>
          <w:szCs w:val="24"/>
        </w:rPr>
        <w:t>Comparison:</w:t>
      </w:r>
      <w:r w:rsidRPr="003F2C8A">
        <w:rPr>
          <w:rFonts w:ascii="Times New Roman" w:eastAsia="Times New Roman" w:hAnsi="Times New Roman" w:cs="Times New Roman"/>
          <w:sz w:val="24"/>
          <w:szCs w:val="24"/>
        </w:rPr>
        <w:t xml:space="preserve"> people compare specific piece to another or an object (e.g. “this makes me think of a flower). A comparison could also be a memory statement only when it directly refers to the past</w:t>
      </w:r>
    </w:p>
    <w:p w14:paraId="0BCDC440" w14:textId="77777777" w:rsidR="008379F8" w:rsidRPr="003F2C8A" w:rsidRDefault="008379F8">
      <w:pPr>
        <w:spacing w:line="360" w:lineRule="auto"/>
        <w:rPr>
          <w:rFonts w:ascii="Times New Roman" w:eastAsia="Times New Roman" w:hAnsi="Times New Roman" w:cs="Times New Roman"/>
          <w:b/>
          <w:bCs/>
          <w:sz w:val="24"/>
          <w:szCs w:val="24"/>
        </w:rPr>
      </w:pPr>
      <w:r w:rsidRPr="003F2C8A">
        <w:rPr>
          <w:rFonts w:ascii="Times New Roman" w:eastAsia="Times New Roman" w:hAnsi="Times New Roman" w:cs="Times New Roman"/>
          <w:b/>
          <w:bCs/>
          <w:sz w:val="24"/>
          <w:szCs w:val="24"/>
        </w:rPr>
        <w:t>Side convo with guide:</w:t>
      </w:r>
      <w:r w:rsidRPr="003F2C8A">
        <w:rPr>
          <w:rFonts w:ascii="Times New Roman" w:eastAsia="Times New Roman" w:hAnsi="Times New Roman" w:cs="Times New Roman"/>
          <w:sz w:val="24"/>
          <w:szCs w:val="24"/>
        </w:rPr>
        <w:t xml:space="preserve"> visitor has a side conversation with the guide (usually between pieces)</w:t>
      </w:r>
    </w:p>
    <w:p w14:paraId="6FEE72BC" w14:textId="77777777" w:rsidR="008379F8" w:rsidRPr="003F2C8A" w:rsidRDefault="008379F8">
      <w:pPr>
        <w:spacing w:line="360" w:lineRule="auto"/>
        <w:rPr>
          <w:rFonts w:ascii="Times New Roman" w:eastAsia="Times New Roman" w:hAnsi="Times New Roman" w:cs="Times New Roman"/>
          <w:b/>
          <w:bCs/>
          <w:sz w:val="24"/>
          <w:szCs w:val="24"/>
        </w:rPr>
      </w:pPr>
      <w:r w:rsidRPr="003F2C8A">
        <w:rPr>
          <w:rFonts w:ascii="Times New Roman" w:eastAsia="Times New Roman" w:hAnsi="Times New Roman" w:cs="Times New Roman"/>
          <w:b/>
          <w:bCs/>
          <w:sz w:val="24"/>
          <w:szCs w:val="24"/>
        </w:rPr>
        <w:t>What do you see</w:t>
      </w:r>
      <w:proofErr w:type="gramStart"/>
      <w:r w:rsidRPr="003F2C8A">
        <w:rPr>
          <w:rFonts w:ascii="Times New Roman" w:eastAsia="Times New Roman" w:hAnsi="Times New Roman" w:cs="Times New Roman"/>
          <w:b/>
          <w:bCs/>
          <w:sz w:val="24"/>
          <w:szCs w:val="24"/>
        </w:rPr>
        <w:t>?:</w:t>
      </w:r>
      <w:proofErr w:type="gramEnd"/>
      <w:r w:rsidRPr="003F2C8A">
        <w:rPr>
          <w:rFonts w:ascii="Times New Roman" w:eastAsia="Times New Roman" w:hAnsi="Times New Roman" w:cs="Times New Roman"/>
          <w:b/>
          <w:bCs/>
          <w:sz w:val="24"/>
          <w:szCs w:val="24"/>
        </w:rPr>
        <w:t xml:space="preserve"> </w:t>
      </w:r>
      <w:r w:rsidRPr="003F2C8A">
        <w:rPr>
          <w:rFonts w:ascii="Times New Roman" w:eastAsia="Times New Roman" w:hAnsi="Times New Roman" w:cs="Times New Roman"/>
          <w:sz w:val="24"/>
          <w:szCs w:val="24"/>
        </w:rPr>
        <w:t>“what’s going on here,” “what do you see in this picture”</w:t>
      </w:r>
    </w:p>
    <w:p w14:paraId="29B48BF0" w14:textId="77777777" w:rsidR="008379F8" w:rsidRPr="003F2C8A" w:rsidRDefault="008379F8">
      <w:pPr>
        <w:spacing w:line="360" w:lineRule="auto"/>
        <w:rPr>
          <w:rFonts w:ascii="Times New Roman" w:eastAsia="Times New Roman" w:hAnsi="Times New Roman" w:cs="Times New Roman"/>
          <w:b/>
          <w:bCs/>
          <w:sz w:val="24"/>
          <w:szCs w:val="24"/>
        </w:rPr>
      </w:pPr>
      <w:r w:rsidRPr="003F2C8A">
        <w:rPr>
          <w:rFonts w:ascii="Times New Roman" w:eastAsia="Times New Roman" w:hAnsi="Times New Roman" w:cs="Times New Roman"/>
          <w:b/>
          <w:bCs/>
          <w:sz w:val="24"/>
          <w:szCs w:val="24"/>
        </w:rPr>
        <w:t>What makes you say that</w:t>
      </w:r>
      <w:proofErr w:type="gramStart"/>
      <w:r w:rsidRPr="003F2C8A">
        <w:rPr>
          <w:rFonts w:ascii="Times New Roman" w:eastAsia="Times New Roman" w:hAnsi="Times New Roman" w:cs="Times New Roman"/>
          <w:b/>
          <w:bCs/>
          <w:sz w:val="24"/>
          <w:szCs w:val="24"/>
        </w:rPr>
        <w:t>?:</w:t>
      </w:r>
      <w:proofErr w:type="gramEnd"/>
      <w:r w:rsidRPr="003F2C8A">
        <w:rPr>
          <w:rFonts w:ascii="Times New Roman" w:eastAsia="Times New Roman" w:hAnsi="Times New Roman" w:cs="Times New Roman"/>
          <w:b/>
          <w:bCs/>
          <w:sz w:val="24"/>
          <w:szCs w:val="24"/>
        </w:rPr>
        <w:t xml:space="preserve"> </w:t>
      </w:r>
      <w:r w:rsidRPr="003F2C8A">
        <w:rPr>
          <w:rFonts w:ascii="Times New Roman" w:eastAsia="Times New Roman" w:hAnsi="Times New Roman" w:cs="Times New Roman"/>
          <w:sz w:val="24"/>
          <w:szCs w:val="24"/>
        </w:rPr>
        <w:t>guide probes the visitor to explain his response</w:t>
      </w:r>
    </w:p>
    <w:p w14:paraId="0E69308F" w14:textId="77777777" w:rsidR="008379F8" w:rsidRPr="003F2C8A" w:rsidRDefault="008379F8">
      <w:pPr>
        <w:spacing w:line="360" w:lineRule="auto"/>
        <w:rPr>
          <w:rFonts w:ascii="Times New Roman" w:eastAsia="Times New Roman" w:hAnsi="Times New Roman" w:cs="Times New Roman"/>
          <w:b/>
          <w:bCs/>
          <w:sz w:val="24"/>
          <w:szCs w:val="24"/>
        </w:rPr>
      </w:pPr>
      <w:r w:rsidRPr="003F2C8A">
        <w:rPr>
          <w:rFonts w:ascii="Times New Roman" w:eastAsia="Times New Roman" w:hAnsi="Times New Roman" w:cs="Times New Roman"/>
          <w:b/>
          <w:bCs/>
          <w:sz w:val="24"/>
          <w:szCs w:val="24"/>
        </w:rPr>
        <w:t>What more can we find</w:t>
      </w:r>
      <w:proofErr w:type="gramStart"/>
      <w:r w:rsidRPr="003F2C8A">
        <w:rPr>
          <w:rFonts w:ascii="Times New Roman" w:eastAsia="Times New Roman" w:hAnsi="Times New Roman" w:cs="Times New Roman"/>
          <w:b/>
          <w:bCs/>
          <w:sz w:val="24"/>
          <w:szCs w:val="24"/>
        </w:rPr>
        <w:t>?:</w:t>
      </w:r>
      <w:proofErr w:type="gramEnd"/>
      <w:r w:rsidRPr="003F2C8A">
        <w:rPr>
          <w:rFonts w:ascii="Times New Roman" w:eastAsia="Times New Roman" w:hAnsi="Times New Roman" w:cs="Times New Roman"/>
          <w:b/>
          <w:bCs/>
          <w:sz w:val="24"/>
          <w:szCs w:val="24"/>
        </w:rPr>
        <w:t xml:space="preserve"> </w:t>
      </w:r>
      <w:r w:rsidRPr="003F2C8A">
        <w:rPr>
          <w:rFonts w:ascii="Times New Roman" w:eastAsia="Times New Roman" w:hAnsi="Times New Roman" w:cs="Times New Roman"/>
          <w:sz w:val="24"/>
          <w:szCs w:val="24"/>
        </w:rPr>
        <w:t>guide encourages further participation</w:t>
      </w:r>
    </w:p>
    <w:p w14:paraId="7478A487" w14:textId="77777777" w:rsidR="008379F8" w:rsidRPr="003F2C8A" w:rsidRDefault="008379F8">
      <w:pPr>
        <w:spacing w:line="360" w:lineRule="auto"/>
        <w:rPr>
          <w:rFonts w:ascii="Times New Roman" w:eastAsia="Times New Roman" w:hAnsi="Times New Roman" w:cs="Times New Roman"/>
          <w:b/>
          <w:bCs/>
          <w:sz w:val="24"/>
          <w:szCs w:val="24"/>
        </w:rPr>
      </w:pPr>
      <w:r w:rsidRPr="003F2C8A">
        <w:rPr>
          <w:rFonts w:ascii="Times New Roman" w:eastAsia="Times New Roman" w:hAnsi="Times New Roman" w:cs="Times New Roman"/>
          <w:b/>
          <w:bCs/>
          <w:sz w:val="24"/>
          <w:szCs w:val="24"/>
        </w:rPr>
        <w:t>How does it make you feel</w:t>
      </w:r>
      <w:proofErr w:type="gramStart"/>
      <w:r w:rsidRPr="003F2C8A">
        <w:rPr>
          <w:rFonts w:ascii="Times New Roman" w:eastAsia="Times New Roman" w:hAnsi="Times New Roman" w:cs="Times New Roman"/>
          <w:b/>
          <w:bCs/>
          <w:sz w:val="24"/>
          <w:szCs w:val="24"/>
        </w:rPr>
        <w:t>?:</w:t>
      </w:r>
      <w:proofErr w:type="gramEnd"/>
      <w:r w:rsidRPr="003F2C8A">
        <w:rPr>
          <w:rFonts w:ascii="Times New Roman" w:eastAsia="Times New Roman" w:hAnsi="Times New Roman" w:cs="Times New Roman"/>
          <w:b/>
          <w:bCs/>
          <w:sz w:val="24"/>
          <w:szCs w:val="24"/>
        </w:rPr>
        <w:t xml:space="preserve"> </w:t>
      </w:r>
      <w:r w:rsidRPr="003F2C8A">
        <w:rPr>
          <w:rFonts w:ascii="Times New Roman" w:eastAsia="Times New Roman" w:hAnsi="Times New Roman" w:cs="Times New Roman"/>
          <w:sz w:val="24"/>
          <w:szCs w:val="24"/>
        </w:rPr>
        <w:t>guide inquires about visitors’ feelings (like-dislike…)</w:t>
      </w:r>
    </w:p>
    <w:p w14:paraId="534CD34A" w14:textId="77777777" w:rsidR="008379F8" w:rsidRPr="003F2C8A" w:rsidRDefault="008379F8">
      <w:pPr>
        <w:spacing w:line="360" w:lineRule="auto"/>
        <w:rPr>
          <w:rFonts w:ascii="Times New Roman" w:eastAsia="Times New Roman" w:hAnsi="Times New Roman" w:cs="Times New Roman"/>
          <w:b/>
          <w:bCs/>
          <w:sz w:val="24"/>
          <w:szCs w:val="24"/>
        </w:rPr>
      </w:pPr>
      <w:r w:rsidRPr="003F2C8A">
        <w:rPr>
          <w:rFonts w:ascii="Times New Roman" w:eastAsia="Times New Roman" w:hAnsi="Times New Roman" w:cs="Times New Roman"/>
          <w:b/>
          <w:bCs/>
          <w:sz w:val="24"/>
          <w:szCs w:val="24"/>
        </w:rPr>
        <w:t>Informative statement:</w:t>
      </w:r>
      <w:r w:rsidRPr="003F2C8A">
        <w:rPr>
          <w:rFonts w:ascii="Times New Roman" w:eastAsia="Times New Roman" w:hAnsi="Times New Roman" w:cs="Times New Roman"/>
          <w:sz w:val="24"/>
          <w:szCs w:val="24"/>
        </w:rPr>
        <w:t xml:space="preserve"> guide provides information related to historical context, artist, etc.</w:t>
      </w:r>
    </w:p>
    <w:p w14:paraId="4552AEA6" w14:textId="77777777" w:rsidR="008379F8" w:rsidRPr="003F2C8A" w:rsidRDefault="008379F8">
      <w:pPr>
        <w:spacing w:line="360" w:lineRule="auto"/>
        <w:rPr>
          <w:rFonts w:ascii="Times New Roman" w:eastAsia="Times New Roman" w:hAnsi="Times New Roman" w:cs="Times New Roman"/>
          <w:b/>
          <w:bCs/>
          <w:sz w:val="24"/>
          <w:szCs w:val="24"/>
        </w:rPr>
      </w:pPr>
      <w:r w:rsidRPr="003F2C8A">
        <w:rPr>
          <w:rFonts w:ascii="Times New Roman" w:eastAsia="Times New Roman" w:hAnsi="Times New Roman" w:cs="Times New Roman"/>
          <w:b/>
          <w:bCs/>
          <w:sz w:val="24"/>
          <w:szCs w:val="24"/>
        </w:rPr>
        <w:t xml:space="preserve">Interpretive statement: </w:t>
      </w:r>
      <w:r w:rsidRPr="003F2C8A">
        <w:rPr>
          <w:rFonts w:ascii="Times New Roman" w:eastAsia="Times New Roman" w:hAnsi="Times New Roman" w:cs="Times New Roman"/>
          <w:sz w:val="24"/>
          <w:szCs w:val="24"/>
        </w:rPr>
        <w:t>guide provides personal interpretation of work (“when I see this, I think…”) or references other tours’ interpretation (“other visitors have said…”)</w:t>
      </w:r>
    </w:p>
    <w:p w14:paraId="1002FE4F" w14:textId="77777777" w:rsidR="008379F8" w:rsidRDefault="008379F8">
      <w:pPr>
        <w:spacing w:line="360" w:lineRule="auto"/>
        <w:rPr>
          <w:rFonts w:ascii="Times New Roman" w:eastAsia="Times New Roman" w:hAnsi="Times New Roman" w:cs="Times New Roman"/>
          <w:sz w:val="24"/>
          <w:szCs w:val="24"/>
        </w:rPr>
      </w:pPr>
      <w:r w:rsidRPr="003F2C8A">
        <w:rPr>
          <w:rFonts w:ascii="Times New Roman" w:eastAsia="Times New Roman" w:hAnsi="Times New Roman" w:cs="Times New Roman"/>
          <w:b/>
          <w:bCs/>
          <w:sz w:val="24"/>
          <w:szCs w:val="24"/>
        </w:rPr>
        <w:t>Gave time to look</w:t>
      </w:r>
      <w:r w:rsidRPr="003F2C8A">
        <w:rPr>
          <w:rFonts w:ascii="Times New Roman" w:eastAsia="Times New Roman" w:hAnsi="Times New Roman" w:cs="Times New Roman"/>
          <w:sz w:val="24"/>
          <w:szCs w:val="24"/>
        </w:rPr>
        <w:t>: guide gives the visitors time to look around at the work before leading the discussion</w:t>
      </w:r>
    </w:p>
    <w:p w14:paraId="5DE2D4AB" w14:textId="77777777" w:rsidR="00701C20" w:rsidRDefault="00701C20">
      <w:pPr>
        <w:spacing w:line="360" w:lineRule="auto"/>
        <w:rPr>
          <w:rFonts w:ascii="Times New Roman" w:eastAsia="Times New Roman" w:hAnsi="Times New Roman" w:cs="Times New Roman"/>
          <w:sz w:val="24"/>
          <w:szCs w:val="24"/>
        </w:rPr>
      </w:pPr>
    </w:p>
    <w:p w14:paraId="62059842" w14:textId="77777777" w:rsidR="00701C20" w:rsidRDefault="00701C20">
      <w:pPr>
        <w:spacing w:line="360" w:lineRule="auto"/>
        <w:rPr>
          <w:rFonts w:ascii="Times New Roman" w:eastAsia="Times New Roman" w:hAnsi="Times New Roman" w:cs="Times New Roman"/>
          <w:sz w:val="24"/>
          <w:szCs w:val="24"/>
        </w:rPr>
      </w:pPr>
    </w:p>
    <w:p w14:paraId="6A14D893" w14:textId="77777777" w:rsidR="00FC3F25" w:rsidRDefault="00FC3F25" w:rsidP="00FC3F25">
      <w:pPr>
        <w:spacing w:line="360" w:lineRule="auto"/>
        <w:rPr>
          <w:rFonts w:ascii="Times New Roman" w:eastAsia="Times New Roman" w:hAnsi="Times New Roman" w:cs="Times New Roman"/>
          <w:b/>
          <w:bCs/>
          <w:sz w:val="24"/>
          <w:szCs w:val="24"/>
        </w:rPr>
      </w:pPr>
    </w:p>
    <w:p w14:paraId="69C4E7A1" w14:textId="77777777" w:rsidR="00881A35" w:rsidRDefault="00881A35" w:rsidP="00FC3F25">
      <w:pPr>
        <w:spacing w:line="360" w:lineRule="auto"/>
        <w:rPr>
          <w:rFonts w:ascii="Times New Roman" w:eastAsia="Times New Roman" w:hAnsi="Times New Roman" w:cs="Times New Roman"/>
          <w:b/>
          <w:bCs/>
          <w:sz w:val="28"/>
          <w:szCs w:val="28"/>
        </w:rPr>
      </w:pPr>
    </w:p>
    <w:p w14:paraId="3CC5690D" w14:textId="77777777" w:rsidR="008379F8" w:rsidRPr="003F2C8A" w:rsidRDefault="008379F8" w:rsidP="00FC3F25">
      <w:pPr>
        <w:spacing w:line="360" w:lineRule="auto"/>
        <w:jc w:val="center"/>
        <w:rPr>
          <w:rFonts w:ascii="Times New Roman" w:eastAsia="Times New Roman" w:hAnsi="Times New Roman" w:cs="Times New Roman"/>
          <w:b/>
          <w:bCs/>
          <w:sz w:val="28"/>
          <w:szCs w:val="28"/>
        </w:rPr>
      </w:pPr>
      <w:r w:rsidRPr="003F2C8A">
        <w:rPr>
          <w:rFonts w:ascii="Times New Roman" w:eastAsia="Times New Roman" w:hAnsi="Times New Roman" w:cs="Times New Roman"/>
          <w:b/>
          <w:bCs/>
          <w:sz w:val="28"/>
          <w:szCs w:val="28"/>
        </w:rPr>
        <w:t>Appendix C</w:t>
      </w:r>
    </w:p>
    <w:p w14:paraId="7C5BF5E7" w14:textId="77777777" w:rsidR="008379F8" w:rsidRPr="003F2C8A" w:rsidRDefault="008379F8">
      <w:pPr>
        <w:spacing w:line="360" w:lineRule="auto"/>
        <w:rPr>
          <w:rFonts w:ascii="Times New Roman" w:eastAsia="Times New Roman" w:hAnsi="Times New Roman" w:cs="Times New Roman"/>
          <w:sz w:val="24"/>
          <w:szCs w:val="24"/>
          <w:u w:val="single"/>
        </w:rPr>
      </w:pPr>
      <w:r w:rsidRPr="003F2C8A">
        <w:rPr>
          <w:rFonts w:ascii="Times New Roman" w:eastAsia="Times New Roman" w:hAnsi="Times New Roman" w:cs="Times New Roman"/>
          <w:sz w:val="24"/>
          <w:szCs w:val="24"/>
          <w:u w:val="single"/>
        </w:rPr>
        <w:t>Visitor Survey</w:t>
      </w:r>
    </w:p>
    <w:p w14:paraId="6EF5AB7B" w14:textId="77777777" w:rsidR="008379F8" w:rsidRPr="003F2C8A" w:rsidRDefault="00EC4AA8">
      <w:pPr>
        <w:spacing w:line="360" w:lineRule="auto"/>
        <w:rPr>
          <w:rFonts w:ascii="Times New Roman" w:eastAsia="Times New Roman" w:hAnsi="Times New Roman" w:cs="Times New Roman"/>
          <w:b/>
          <w:bCs/>
          <w:sz w:val="24"/>
          <w:szCs w:val="24"/>
        </w:rPr>
      </w:pPr>
      <w:proofErr w:type="gramStart"/>
      <w:r w:rsidRPr="003F2C8A">
        <w:rPr>
          <w:rFonts w:ascii="Times New Roman" w:eastAsia="Times New Roman" w:hAnsi="Times New Roman" w:cs="Times New Roman"/>
          <w:b/>
          <w:bCs/>
          <w:sz w:val="24"/>
          <w:szCs w:val="24"/>
        </w:rPr>
        <w:t>ONLY</w:t>
      </w:r>
      <w:r>
        <w:rPr>
          <w:rFonts w:ascii="Times New Roman" w:eastAsia="Times New Roman" w:hAnsi="Times New Roman" w:cs="Times New Roman"/>
          <w:b/>
          <w:bCs/>
          <w:sz w:val="24"/>
          <w:szCs w:val="24"/>
        </w:rPr>
        <w:t xml:space="preserve"> </w:t>
      </w:r>
      <w:r w:rsidRPr="003F2C8A">
        <w:rPr>
          <w:rFonts w:ascii="Times New Roman" w:eastAsia="Times New Roman" w:hAnsi="Times New Roman" w:cs="Times New Roman"/>
          <w:b/>
          <w:bCs/>
          <w:sz w:val="24"/>
          <w:szCs w:val="24"/>
        </w:rPr>
        <w:t xml:space="preserve"> ORAL</w:t>
      </w:r>
      <w:proofErr w:type="gramEnd"/>
      <w:r>
        <w:rPr>
          <w:rFonts w:ascii="Times New Roman" w:eastAsia="Times New Roman" w:hAnsi="Times New Roman" w:cs="Times New Roman"/>
          <w:b/>
          <w:bCs/>
          <w:sz w:val="24"/>
          <w:szCs w:val="24"/>
        </w:rPr>
        <w:t xml:space="preserve"> </w:t>
      </w:r>
      <w:r w:rsidRPr="003F2C8A">
        <w:rPr>
          <w:rFonts w:ascii="Times New Roman" w:eastAsia="Times New Roman" w:hAnsi="Times New Roman" w:cs="Times New Roman"/>
          <w:b/>
          <w:bCs/>
          <w:sz w:val="24"/>
          <w:szCs w:val="24"/>
        </w:rPr>
        <w:t xml:space="preserve"> RESPONSES</w:t>
      </w:r>
      <w:r w:rsidR="008379F8" w:rsidRPr="003F2C8A">
        <w:rPr>
          <w:rFonts w:ascii="Times New Roman" w:eastAsia="Times New Roman" w:hAnsi="Times New Roman" w:cs="Times New Roman"/>
          <w:b/>
          <w:bCs/>
          <w:sz w:val="24"/>
          <w:szCs w:val="24"/>
        </w:rPr>
        <w:t xml:space="preserve"> </w:t>
      </w:r>
    </w:p>
    <w:p w14:paraId="61C08498" w14:textId="77777777" w:rsidR="008379F8" w:rsidRPr="003F2C8A" w:rsidRDefault="008379F8">
      <w:pPr>
        <w:spacing w:line="360" w:lineRule="auto"/>
        <w:rPr>
          <w:rFonts w:ascii="Times New Roman" w:eastAsia="Times New Roman" w:hAnsi="Times New Roman" w:cs="Times New Roman"/>
          <w:sz w:val="24"/>
          <w:szCs w:val="24"/>
        </w:rPr>
      </w:pPr>
      <w:r w:rsidRPr="003F2C8A">
        <w:rPr>
          <w:rFonts w:ascii="Times New Roman" w:eastAsia="Times New Roman" w:hAnsi="Times New Roman" w:cs="Times New Roman"/>
          <w:sz w:val="24"/>
          <w:szCs w:val="24"/>
        </w:rPr>
        <w:t xml:space="preserve">1.  What  will  you  remember  most  tomorrow  about  the  tour  you  went  on  today?  Why? </w:t>
      </w:r>
    </w:p>
    <w:p w14:paraId="31AB9F40" w14:textId="77777777" w:rsidR="008379F8" w:rsidRPr="003F2C8A" w:rsidRDefault="008379F8">
      <w:pPr>
        <w:spacing w:line="360" w:lineRule="auto"/>
        <w:rPr>
          <w:rFonts w:ascii="Times New Roman" w:eastAsia="Times New Roman" w:hAnsi="Times New Roman" w:cs="Times New Roman"/>
          <w:sz w:val="24"/>
          <w:szCs w:val="24"/>
        </w:rPr>
      </w:pPr>
      <w:r w:rsidRPr="003F2C8A">
        <w:rPr>
          <w:rFonts w:ascii="Times New Roman" w:eastAsia="Times New Roman" w:hAnsi="Times New Roman" w:cs="Times New Roman"/>
          <w:sz w:val="24"/>
          <w:szCs w:val="24"/>
        </w:rPr>
        <w:t>2.  Is  there  anything  else  that  stuck  in  your  head  as  particularly  interesting?  Why?</w:t>
      </w:r>
      <w:r w:rsidRPr="003F2C8A">
        <w:rPr>
          <w:rFonts w:ascii="Times New Roman" w:eastAsia="Times New Roman" w:hAnsi="Times New Roman" w:cs="Times New Roman"/>
          <w:sz w:val="24"/>
          <w:szCs w:val="24"/>
        </w:rPr>
        <w:tab/>
      </w:r>
    </w:p>
    <w:p w14:paraId="20092089" w14:textId="77777777" w:rsidR="008379F8" w:rsidRPr="003F2C8A" w:rsidRDefault="008379F8">
      <w:pPr>
        <w:spacing w:line="360" w:lineRule="auto"/>
        <w:rPr>
          <w:rFonts w:ascii="Times New Roman" w:eastAsia="Times New Roman" w:hAnsi="Times New Roman" w:cs="Times New Roman"/>
          <w:sz w:val="24"/>
          <w:szCs w:val="24"/>
        </w:rPr>
      </w:pPr>
      <w:r w:rsidRPr="003F2C8A">
        <w:rPr>
          <w:rFonts w:ascii="Times New Roman" w:eastAsia="Times New Roman" w:hAnsi="Times New Roman" w:cs="Times New Roman"/>
          <w:sz w:val="24"/>
          <w:szCs w:val="24"/>
        </w:rPr>
        <w:t xml:space="preserve">3.  </w:t>
      </w:r>
      <w:proofErr w:type="gramStart"/>
      <w:r w:rsidRPr="003F2C8A">
        <w:rPr>
          <w:rFonts w:ascii="Times New Roman" w:eastAsia="Times New Roman" w:hAnsi="Times New Roman" w:cs="Times New Roman"/>
          <w:sz w:val="24"/>
          <w:szCs w:val="24"/>
        </w:rPr>
        <w:t>Is  there</w:t>
      </w:r>
      <w:proofErr w:type="gramEnd"/>
      <w:r w:rsidRPr="003F2C8A">
        <w:rPr>
          <w:rFonts w:ascii="Times New Roman" w:eastAsia="Times New Roman" w:hAnsi="Times New Roman" w:cs="Times New Roman"/>
          <w:sz w:val="24"/>
          <w:szCs w:val="24"/>
        </w:rPr>
        <w:t xml:space="preserve">  anything  you’re  curious  about  right  now?  Why?   </w:t>
      </w:r>
    </w:p>
    <w:p w14:paraId="1931E9C9" w14:textId="77777777" w:rsidR="008379F8" w:rsidRPr="003F2C8A" w:rsidRDefault="008379F8">
      <w:pPr>
        <w:spacing w:line="360" w:lineRule="auto"/>
        <w:rPr>
          <w:rFonts w:ascii="Times New Roman" w:eastAsia="Times New Roman" w:hAnsi="Times New Roman" w:cs="Times New Roman"/>
          <w:sz w:val="24"/>
          <w:szCs w:val="24"/>
        </w:rPr>
      </w:pPr>
      <w:r w:rsidRPr="003F2C8A">
        <w:rPr>
          <w:rFonts w:ascii="Times New Roman" w:eastAsia="Times New Roman" w:hAnsi="Times New Roman" w:cs="Times New Roman"/>
          <w:sz w:val="24"/>
          <w:szCs w:val="24"/>
        </w:rPr>
        <w:t xml:space="preserve"> </w:t>
      </w:r>
    </w:p>
    <w:p w14:paraId="2AE27879" w14:textId="77777777" w:rsidR="008379F8" w:rsidRPr="003F2C8A" w:rsidRDefault="00EC4AA8">
      <w:pPr>
        <w:spacing w:line="360" w:lineRule="auto"/>
        <w:rPr>
          <w:rFonts w:ascii="Times New Roman" w:eastAsia="Times New Roman" w:hAnsi="Times New Roman" w:cs="Times New Roman"/>
          <w:b/>
          <w:bCs/>
          <w:sz w:val="24"/>
          <w:szCs w:val="24"/>
        </w:rPr>
      </w:pPr>
      <w:r w:rsidRPr="003F2C8A">
        <w:rPr>
          <w:rFonts w:ascii="Times New Roman" w:eastAsia="Times New Roman" w:hAnsi="Times New Roman" w:cs="Times New Roman"/>
          <w:b/>
          <w:bCs/>
          <w:sz w:val="24"/>
          <w:szCs w:val="24"/>
        </w:rPr>
        <w:t>SURVEY</w:t>
      </w:r>
      <w:r>
        <w:rPr>
          <w:rFonts w:ascii="Times New Roman" w:eastAsia="Times New Roman" w:hAnsi="Times New Roman" w:cs="Times New Roman"/>
          <w:b/>
          <w:bCs/>
          <w:sz w:val="24"/>
          <w:szCs w:val="24"/>
        </w:rPr>
        <w:t xml:space="preserve"> </w:t>
      </w:r>
      <w:r w:rsidRPr="003F2C8A">
        <w:rPr>
          <w:rFonts w:ascii="Times New Roman" w:eastAsia="Times New Roman" w:hAnsi="Times New Roman" w:cs="Times New Roman"/>
          <w:b/>
          <w:bCs/>
          <w:sz w:val="24"/>
          <w:szCs w:val="24"/>
        </w:rPr>
        <w:t xml:space="preserve"> AND</w:t>
      </w:r>
      <w:r>
        <w:rPr>
          <w:rFonts w:ascii="Times New Roman" w:eastAsia="Times New Roman" w:hAnsi="Times New Roman" w:cs="Times New Roman"/>
          <w:b/>
          <w:bCs/>
          <w:sz w:val="24"/>
          <w:szCs w:val="24"/>
        </w:rPr>
        <w:t xml:space="preserve"> </w:t>
      </w:r>
      <w:r w:rsidRPr="003F2C8A">
        <w:rPr>
          <w:rFonts w:ascii="Times New Roman" w:eastAsia="Times New Roman" w:hAnsi="Times New Roman" w:cs="Times New Roman"/>
          <w:b/>
          <w:bCs/>
          <w:sz w:val="24"/>
          <w:szCs w:val="24"/>
        </w:rPr>
        <w:t xml:space="preserve"> ORAL </w:t>
      </w:r>
      <w:r>
        <w:rPr>
          <w:rFonts w:ascii="Times New Roman" w:eastAsia="Times New Roman" w:hAnsi="Times New Roman" w:cs="Times New Roman"/>
          <w:b/>
          <w:bCs/>
          <w:sz w:val="24"/>
          <w:szCs w:val="24"/>
        </w:rPr>
        <w:t xml:space="preserve"> </w:t>
      </w:r>
      <w:r w:rsidRPr="003F2C8A">
        <w:rPr>
          <w:rFonts w:ascii="Times New Roman" w:eastAsia="Times New Roman" w:hAnsi="Times New Roman" w:cs="Times New Roman"/>
          <w:b/>
          <w:bCs/>
          <w:sz w:val="24"/>
          <w:szCs w:val="24"/>
        </w:rPr>
        <w:t>RESPONSES</w:t>
      </w:r>
      <w:r w:rsidR="008379F8" w:rsidRPr="003F2C8A">
        <w:rPr>
          <w:rFonts w:ascii="Times New Roman" w:eastAsia="Times New Roman" w:hAnsi="Times New Roman" w:cs="Times New Roman"/>
          <w:b/>
          <w:bCs/>
          <w:sz w:val="24"/>
          <w:szCs w:val="24"/>
        </w:rPr>
        <w:t xml:space="preserve"> </w:t>
      </w:r>
    </w:p>
    <w:p w14:paraId="4D347320" w14:textId="77777777" w:rsidR="008379F8" w:rsidRPr="003F2C8A" w:rsidRDefault="008379F8">
      <w:pPr>
        <w:spacing w:line="360" w:lineRule="auto"/>
        <w:rPr>
          <w:rFonts w:ascii="Times New Roman" w:eastAsia="Times New Roman" w:hAnsi="Times New Roman" w:cs="Times New Roman"/>
          <w:sz w:val="24"/>
          <w:szCs w:val="24"/>
        </w:rPr>
      </w:pPr>
      <w:r w:rsidRPr="003F2C8A">
        <w:rPr>
          <w:rFonts w:ascii="Times New Roman" w:eastAsia="Times New Roman" w:hAnsi="Times New Roman" w:cs="Times New Roman"/>
          <w:sz w:val="24"/>
          <w:szCs w:val="24"/>
        </w:rPr>
        <w:t xml:space="preserve">4.  Which  three  words  best  describe  how  you  feel  after  the  tour?  </w:t>
      </w:r>
      <w:proofErr w:type="gramStart"/>
      <w:r w:rsidRPr="003F2C8A">
        <w:rPr>
          <w:rFonts w:ascii="Times New Roman" w:eastAsia="Times New Roman" w:hAnsi="Times New Roman" w:cs="Times New Roman"/>
          <w:sz w:val="24"/>
          <w:szCs w:val="24"/>
        </w:rPr>
        <w:t>Any other word?</w:t>
      </w:r>
      <w:proofErr w:type="gramEnd"/>
      <w:r w:rsidRPr="003F2C8A">
        <w:rPr>
          <w:rFonts w:ascii="Times New Roman" w:eastAsia="Times New Roman" w:hAnsi="Times New Roman" w:cs="Times New Roman"/>
          <w:sz w:val="24"/>
          <w:szCs w:val="24"/>
        </w:rPr>
        <w:tab/>
      </w:r>
    </w:p>
    <w:p w14:paraId="7031832A" w14:textId="77777777" w:rsidR="008379F8" w:rsidRPr="00FC3F25" w:rsidRDefault="008379F8">
      <w:pPr>
        <w:spacing w:line="360" w:lineRule="auto"/>
        <w:rPr>
          <w:rFonts w:ascii="Times New Roman" w:eastAsia="Times New Roman" w:hAnsi="Times New Roman" w:cs="Times New Roman"/>
          <w:b/>
          <w:bCs/>
          <w:i/>
          <w:iCs/>
          <w:sz w:val="20"/>
          <w:szCs w:val="20"/>
        </w:rPr>
      </w:pPr>
      <w:r w:rsidRPr="00FC3F25">
        <w:rPr>
          <w:rFonts w:ascii="Times New Roman" w:eastAsia="Times New Roman" w:hAnsi="Times New Roman" w:cs="Times New Roman"/>
          <w:b/>
          <w:bCs/>
          <w:i/>
          <w:iCs/>
          <w:sz w:val="20"/>
          <w:szCs w:val="20"/>
        </w:rPr>
        <w:t xml:space="preserve">Inspired   Frustrated   Comfortable   Confused  </w:t>
      </w:r>
      <w:r w:rsidR="00EB0077" w:rsidRPr="00FC3F25">
        <w:rPr>
          <w:rFonts w:ascii="Times New Roman" w:eastAsia="Times New Roman" w:hAnsi="Times New Roman" w:cs="Times New Roman"/>
          <w:b/>
          <w:bCs/>
          <w:i/>
          <w:iCs/>
          <w:sz w:val="20"/>
          <w:szCs w:val="20"/>
        </w:rPr>
        <w:t xml:space="preserve"> </w:t>
      </w:r>
      <w:r w:rsidRPr="00FC3F25">
        <w:rPr>
          <w:rFonts w:ascii="Times New Roman" w:eastAsia="Times New Roman" w:hAnsi="Times New Roman" w:cs="Times New Roman"/>
          <w:b/>
          <w:bCs/>
          <w:i/>
          <w:iCs/>
          <w:sz w:val="20"/>
          <w:szCs w:val="20"/>
        </w:rPr>
        <w:t>Uncomfortable   Curious   Bored   Connected-wi</w:t>
      </w:r>
      <w:r w:rsidR="00EB0077" w:rsidRPr="00FC3F25">
        <w:rPr>
          <w:rFonts w:ascii="Times New Roman" w:eastAsia="Times New Roman" w:hAnsi="Times New Roman" w:cs="Times New Roman"/>
          <w:b/>
          <w:bCs/>
          <w:i/>
          <w:iCs/>
          <w:sz w:val="20"/>
          <w:szCs w:val="20"/>
        </w:rPr>
        <w:t>th-</w:t>
      </w:r>
      <w:proofErr w:type="gramStart"/>
      <w:r w:rsidR="00EB0077" w:rsidRPr="00FC3F25">
        <w:rPr>
          <w:rFonts w:ascii="Times New Roman" w:eastAsia="Times New Roman" w:hAnsi="Times New Roman" w:cs="Times New Roman"/>
          <w:b/>
          <w:bCs/>
          <w:i/>
          <w:iCs/>
          <w:sz w:val="20"/>
          <w:szCs w:val="20"/>
        </w:rPr>
        <w:t>others  Stimulated</w:t>
      </w:r>
      <w:proofErr w:type="gramEnd"/>
      <w:r w:rsidR="00EB0077" w:rsidRPr="00FC3F25">
        <w:rPr>
          <w:rFonts w:ascii="Times New Roman" w:eastAsia="Times New Roman" w:hAnsi="Times New Roman" w:cs="Times New Roman"/>
          <w:b/>
          <w:bCs/>
          <w:i/>
          <w:iCs/>
          <w:sz w:val="20"/>
          <w:szCs w:val="20"/>
        </w:rPr>
        <w:t xml:space="preserve">   Mentally-</w:t>
      </w:r>
      <w:r w:rsidRPr="00FC3F25">
        <w:rPr>
          <w:rFonts w:ascii="Times New Roman" w:eastAsia="Times New Roman" w:hAnsi="Times New Roman" w:cs="Times New Roman"/>
          <w:b/>
          <w:bCs/>
          <w:i/>
          <w:iCs/>
          <w:sz w:val="20"/>
          <w:szCs w:val="20"/>
        </w:rPr>
        <w:t xml:space="preserve">tired   Excited   Overwhelmed </w:t>
      </w:r>
    </w:p>
    <w:p w14:paraId="3681DBB8" w14:textId="77777777" w:rsidR="008379F8" w:rsidRPr="003F2C8A" w:rsidRDefault="008379F8">
      <w:pPr>
        <w:spacing w:line="360" w:lineRule="auto"/>
        <w:rPr>
          <w:rFonts w:ascii="Times New Roman" w:eastAsia="Times New Roman" w:hAnsi="Times New Roman" w:cs="Times New Roman"/>
          <w:sz w:val="24"/>
          <w:szCs w:val="24"/>
        </w:rPr>
      </w:pPr>
      <w:r w:rsidRPr="003F2C8A">
        <w:rPr>
          <w:rFonts w:ascii="Times New Roman" w:eastAsia="Times New Roman" w:hAnsi="Times New Roman" w:cs="Times New Roman"/>
          <w:sz w:val="24"/>
          <w:szCs w:val="24"/>
        </w:rPr>
        <w:t xml:space="preserve"> </w:t>
      </w:r>
    </w:p>
    <w:p w14:paraId="2ED6E641" w14:textId="77777777" w:rsidR="008379F8" w:rsidRPr="003F2C8A" w:rsidRDefault="008379F8">
      <w:pPr>
        <w:spacing w:line="360" w:lineRule="auto"/>
        <w:rPr>
          <w:rFonts w:ascii="Times New Roman" w:eastAsia="Times New Roman" w:hAnsi="Times New Roman" w:cs="Times New Roman"/>
          <w:sz w:val="24"/>
          <w:szCs w:val="24"/>
        </w:rPr>
      </w:pPr>
      <w:r w:rsidRPr="003F2C8A">
        <w:rPr>
          <w:rFonts w:ascii="Times New Roman" w:eastAsia="Times New Roman" w:hAnsi="Times New Roman" w:cs="Times New Roman"/>
          <w:sz w:val="24"/>
          <w:szCs w:val="24"/>
        </w:rPr>
        <w:t xml:space="preserve">5.  </w:t>
      </w:r>
      <w:r w:rsidR="00EC4AA8" w:rsidRPr="003F2C8A">
        <w:rPr>
          <w:rFonts w:ascii="Times New Roman" w:eastAsia="Times New Roman" w:hAnsi="Times New Roman" w:cs="Times New Roman"/>
          <w:sz w:val="24"/>
          <w:szCs w:val="24"/>
        </w:rPr>
        <w:t xml:space="preserve">Which three </w:t>
      </w:r>
      <w:proofErr w:type="gramStart"/>
      <w:r w:rsidR="00EC4AA8" w:rsidRPr="003F2C8A">
        <w:rPr>
          <w:rFonts w:ascii="Times New Roman" w:eastAsia="Times New Roman" w:hAnsi="Times New Roman" w:cs="Times New Roman"/>
          <w:sz w:val="24"/>
          <w:szCs w:val="24"/>
        </w:rPr>
        <w:t>words</w:t>
      </w:r>
      <w:r w:rsidRPr="003F2C8A">
        <w:rPr>
          <w:rFonts w:ascii="Times New Roman" w:eastAsia="Times New Roman" w:hAnsi="Times New Roman" w:cs="Times New Roman"/>
          <w:sz w:val="24"/>
          <w:szCs w:val="24"/>
        </w:rPr>
        <w:t xml:space="preserve">  do</w:t>
      </w:r>
      <w:proofErr w:type="gramEnd"/>
      <w:r w:rsidRPr="003F2C8A">
        <w:rPr>
          <w:rFonts w:ascii="Times New Roman" w:eastAsia="Times New Roman" w:hAnsi="Times New Roman" w:cs="Times New Roman"/>
          <w:sz w:val="24"/>
          <w:szCs w:val="24"/>
        </w:rPr>
        <w:t xml:space="preserve">  you  feel  best  describe  the  tour?  </w:t>
      </w:r>
      <w:proofErr w:type="gramStart"/>
      <w:r w:rsidRPr="003F2C8A">
        <w:rPr>
          <w:rFonts w:ascii="Times New Roman" w:eastAsia="Times New Roman" w:hAnsi="Times New Roman" w:cs="Times New Roman"/>
          <w:sz w:val="24"/>
          <w:szCs w:val="24"/>
        </w:rPr>
        <w:t>Any other word?</w:t>
      </w:r>
      <w:proofErr w:type="gramEnd"/>
      <w:r w:rsidRPr="003F2C8A">
        <w:rPr>
          <w:rFonts w:ascii="Times New Roman" w:eastAsia="Times New Roman" w:hAnsi="Times New Roman" w:cs="Times New Roman"/>
          <w:sz w:val="24"/>
          <w:szCs w:val="24"/>
        </w:rPr>
        <w:tab/>
      </w:r>
    </w:p>
    <w:p w14:paraId="054C1F3D" w14:textId="77777777" w:rsidR="008379F8" w:rsidRPr="00FC3F25" w:rsidRDefault="008379F8">
      <w:pPr>
        <w:spacing w:line="360" w:lineRule="auto"/>
        <w:rPr>
          <w:rFonts w:ascii="Times New Roman" w:eastAsia="Times New Roman" w:hAnsi="Times New Roman" w:cs="Times New Roman"/>
          <w:b/>
          <w:bCs/>
          <w:i/>
          <w:iCs/>
          <w:sz w:val="20"/>
          <w:szCs w:val="20"/>
        </w:rPr>
      </w:pPr>
      <w:r w:rsidRPr="00FC3F25">
        <w:rPr>
          <w:rFonts w:ascii="Times New Roman" w:eastAsia="Times New Roman" w:hAnsi="Times New Roman" w:cs="Times New Roman"/>
          <w:b/>
          <w:bCs/>
          <w:i/>
          <w:iCs/>
          <w:sz w:val="20"/>
          <w:szCs w:val="20"/>
        </w:rPr>
        <w:t xml:space="preserve">Boring   Collaborative   Difficult   Relevant  </w:t>
      </w:r>
      <w:r w:rsidR="00EB0077" w:rsidRPr="00FC3F25">
        <w:rPr>
          <w:rFonts w:ascii="Times New Roman" w:eastAsia="Times New Roman" w:hAnsi="Times New Roman" w:cs="Times New Roman"/>
          <w:b/>
          <w:bCs/>
          <w:i/>
          <w:iCs/>
          <w:sz w:val="20"/>
          <w:szCs w:val="20"/>
        </w:rPr>
        <w:t xml:space="preserve"> </w:t>
      </w:r>
      <w:r w:rsidRPr="00FC3F25">
        <w:rPr>
          <w:rFonts w:ascii="Times New Roman" w:eastAsia="Times New Roman" w:hAnsi="Times New Roman" w:cs="Times New Roman"/>
          <w:b/>
          <w:bCs/>
          <w:i/>
          <w:iCs/>
          <w:sz w:val="20"/>
          <w:szCs w:val="20"/>
        </w:rPr>
        <w:t xml:space="preserve">Memorable   Frustrating   Inspirational   Mentally-tiring Discouraging   Informative   Physically-tiring   Fun </w:t>
      </w:r>
    </w:p>
    <w:p w14:paraId="54570F8C" w14:textId="77777777" w:rsidR="008379F8" w:rsidRPr="003F2C8A" w:rsidRDefault="008379F8">
      <w:pPr>
        <w:spacing w:line="360" w:lineRule="auto"/>
        <w:rPr>
          <w:rFonts w:ascii="Times New Roman" w:eastAsia="Times New Roman" w:hAnsi="Times New Roman" w:cs="Times New Roman"/>
          <w:sz w:val="24"/>
          <w:szCs w:val="24"/>
        </w:rPr>
      </w:pPr>
      <w:r w:rsidRPr="003F2C8A">
        <w:rPr>
          <w:rFonts w:ascii="Times New Roman" w:eastAsia="Times New Roman" w:hAnsi="Times New Roman" w:cs="Times New Roman"/>
          <w:sz w:val="24"/>
          <w:szCs w:val="24"/>
        </w:rPr>
        <w:t xml:space="preserve"> </w:t>
      </w:r>
    </w:p>
    <w:p w14:paraId="2AFC4407" w14:textId="77777777" w:rsidR="008379F8" w:rsidRPr="003F2C8A" w:rsidRDefault="008379F8">
      <w:pPr>
        <w:spacing w:line="360" w:lineRule="auto"/>
        <w:rPr>
          <w:rFonts w:ascii="Times New Roman" w:eastAsia="Times New Roman" w:hAnsi="Times New Roman" w:cs="Times New Roman"/>
          <w:sz w:val="24"/>
          <w:szCs w:val="24"/>
        </w:rPr>
      </w:pPr>
      <w:r w:rsidRPr="003F2C8A">
        <w:rPr>
          <w:rFonts w:ascii="Times New Roman" w:eastAsia="Times New Roman" w:hAnsi="Times New Roman" w:cs="Times New Roman"/>
          <w:sz w:val="24"/>
          <w:szCs w:val="24"/>
        </w:rPr>
        <w:t>6.  On  a  scale  of  1  to  8,  how  comfortable  would  you  be  leading  a  friend  through  the  Frye  after  your  experience  today?  Why?</w:t>
      </w:r>
      <w:r w:rsidRPr="003F2C8A">
        <w:rPr>
          <w:rFonts w:ascii="Times New Roman" w:eastAsia="Times New Roman" w:hAnsi="Times New Roman" w:cs="Times New Roman"/>
          <w:sz w:val="24"/>
          <w:szCs w:val="24"/>
        </w:rPr>
        <w:tab/>
      </w:r>
    </w:p>
    <w:p w14:paraId="2ACA960A" w14:textId="77777777" w:rsidR="008379F8" w:rsidRPr="003F2C8A" w:rsidRDefault="00EC4AA8">
      <w:pPr>
        <w:spacing w:line="360" w:lineRule="auto"/>
        <w:rPr>
          <w:rFonts w:ascii="Times New Roman" w:eastAsia="Times New Roman" w:hAnsi="Times New Roman" w:cs="Times New Roman"/>
          <w:sz w:val="24"/>
          <w:szCs w:val="24"/>
        </w:rPr>
      </w:pPr>
      <w:r w:rsidRPr="003F2C8A">
        <w:rPr>
          <w:rFonts w:ascii="Times New Roman" w:eastAsia="Times New Roman" w:hAnsi="Times New Roman" w:cs="Times New Roman"/>
          <w:sz w:val="24"/>
          <w:szCs w:val="24"/>
        </w:rPr>
        <w:t>Very uncomfortable</w:t>
      </w:r>
      <w:r w:rsidR="008379F8" w:rsidRPr="003F2C8A">
        <w:rPr>
          <w:rFonts w:ascii="Times New Roman" w:eastAsia="Times New Roman" w:hAnsi="Times New Roman" w:cs="Times New Roman"/>
          <w:sz w:val="24"/>
          <w:szCs w:val="24"/>
        </w:rPr>
        <w:t xml:space="preserve">  </w:t>
      </w:r>
      <w:proofErr w:type="gramStart"/>
      <w:r w:rsidR="008379F8" w:rsidRPr="003F2C8A">
        <w:rPr>
          <w:rFonts w:ascii="Times New Roman" w:eastAsia="Times New Roman" w:hAnsi="Times New Roman" w:cs="Times New Roman"/>
          <w:sz w:val="24"/>
          <w:szCs w:val="24"/>
        </w:rPr>
        <w:t>&lt;   1</w:t>
      </w:r>
      <w:proofErr w:type="gramEnd"/>
      <w:r w:rsidR="008379F8" w:rsidRPr="003F2C8A">
        <w:rPr>
          <w:rFonts w:ascii="Times New Roman" w:eastAsia="Times New Roman" w:hAnsi="Times New Roman" w:cs="Times New Roman"/>
          <w:sz w:val="24"/>
          <w:szCs w:val="24"/>
        </w:rPr>
        <w:t xml:space="preserve">    2    3    4    5    6    7    8    &gt;  Very comfortable </w:t>
      </w:r>
    </w:p>
    <w:p w14:paraId="38EABAC6" w14:textId="77777777" w:rsidR="008379F8" w:rsidRPr="003F2C8A" w:rsidRDefault="008379F8">
      <w:pPr>
        <w:spacing w:line="360" w:lineRule="auto"/>
        <w:rPr>
          <w:rFonts w:ascii="Times New Roman" w:eastAsia="Times New Roman" w:hAnsi="Times New Roman" w:cs="Times New Roman"/>
          <w:sz w:val="24"/>
          <w:szCs w:val="24"/>
        </w:rPr>
      </w:pPr>
      <w:r w:rsidRPr="003F2C8A">
        <w:rPr>
          <w:rFonts w:ascii="Times New Roman" w:eastAsia="Times New Roman" w:hAnsi="Times New Roman" w:cs="Times New Roman"/>
          <w:sz w:val="24"/>
          <w:szCs w:val="24"/>
        </w:rPr>
        <w:t xml:space="preserve"> </w:t>
      </w:r>
    </w:p>
    <w:p w14:paraId="200C202A" w14:textId="77777777" w:rsidR="008379F8" w:rsidRPr="003F2C8A" w:rsidRDefault="008379F8">
      <w:pPr>
        <w:spacing w:line="360" w:lineRule="auto"/>
        <w:rPr>
          <w:rFonts w:ascii="Times New Roman" w:eastAsia="Times New Roman" w:hAnsi="Times New Roman" w:cs="Times New Roman"/>
          <w:sz w:val="24"/>
          <w:szCs w:val="24"/>
        </w:rPr>
      </w:pPr>
      <w:r w:rsidRPr="003F2C8A">
        <w:rPr>
          <w:rFonts w:ascii="Times New Roman" w:eastAsia="Times New Roman" w:hAnsi="Times New Roman" w:cs="Times New Roman"/>
          <w:sz w:val="24"/>
          <w:szCs w:val="24"/>
        </w:rPr>
        <w:t>7.  How  many  times  have  you  visited  the  Frye  in  the  last  12  months?</w:t>
      </w:r>
      <w:r w:rsidRPr="003F2C8A">
        <w:rPr>
          <w:rFonts w:ascii="Times New Roman" w:eastAsia="Times New Roman" w:hAnsi="Times New Roman" w:cs="Times New Roman"/>
          <w:sz w:val="24"/>
          <w:szCs w:val="24"/>
        </w:rPr>
        <w:tab/>
      </w:r>
    </w:p>
    <w:p w14:paraId="0C3AA3C2" w14:textId="77777777" w:rsidR="008379F8" w:rsidRPr="003F2C8A" w:rsidRDefault="008379F8">
      <w:pPr>
        <w:spacing w:line="360" w:lineRule="auto"/>
        <w:rPr>
          <w:rFonts w:ascii="Times New Roman" w:eastAsia="Times New Roman" w:hAnsi="Times New Roman" w:cs="Times New Roman"/>
          <w:sz w:val="24"/>
          <w:szCs w:val="24"/>
        </w:rPr>
      </w:pPr>
      <w:r w:rsidRPr="003F2C8A">
        <w:rPr>
          <w:rFonts w:ascii="Menlo Bold" w:eastAsia="Times New Roman" w:hAnsi="Menlo Bold" w:cs="Menlo Bold"/>
          <w:sz w:val="24"/>
          <w:szCs w:val="24"/>
        </w:rPr>
        <w:t>☐</w:t>
      </w:r>
      <w:r w:rsidRPr="003F2C8A">
        <w:rPr>
          <w:rFonts w:ascii="Times New Roman" w:eastAsia="Times New Roman" w:hAnsi="Times New Roman" w:cs="Times New Roman"/>
          <w:sz w:val="24"/>
          <w:szCs w:val="24"/>
        </w:rPr>
        <w:t xml:space="preserve"> This  was  my  first  time  </w:t>
      </w:r>
      <w:r w:rsidRPr="003F2C8A">
        <w:rPr>
          <w:rFonts w:ascii="Menlo Bold" w:eastAsia="Times New Roman" w:hAnsi="Menlo Bold" w:cs="Menlo Bold"/>
          <w:sz w:val="24"/>
          <w:szCs w:val="24"/>
        </w:rPr>
        <w:t>☐</w:t>
      </w:r>
      <w:r w:rsidRPr="003F2C8A">
        <w:rPr>
          <w:rFonts w:ascii="Times New Roman" w:eastAsia="Times New Roman" w:hAnsi="Times New Roman" w:cs="Times New Roman"/>
          <w:sz w:val="24"/>
          <w:szCs w:val="24"/>
        </w:rPr>
        <w:t xml:space="preserve"> 2-3  times  </w:t>
      </w:r>
      <w:r w:rsidRPr="003F2C8A">
        <w:rPr>
          <w:rFonts w:ascii="Menlo Bold" w:eastAsia="Times New Roman" w:hAnsi="Menlo Bold" w:cs="Menlo Bold"/>
          <w:sz w:val="24"/>
          <w:szCs w:val="24"/>
        </w:rPr>
        <w:t>☐</w:t>
      </w:r>
      <w:r w:rsidRPr="003F2C8A">
        <w:rPr>
          <w:rFonts w:ascii="Times New Roman" w:eastAsia="Times New Roman" w:hAnsi="Times New Roman" w:cs="Times New Roman"/>
          <w:sz w:val="24"/>
          <w:szCs w:val="24"/>
        </w:rPr>
        <w:t xml:space="preserve"> 4­6  times  </w:t>
      </w:r>
      <w:r w:rsidRPr="003F2C8A">
        <w:rPr>
          <w:rFonts w:ascii="Menlo Bold" w:eastAsia="Times New Roman" w:hAnsi="Menlo Bold" w:cs="Menlo Bold"/>
          <w:sz w:val="24"/>
          <w:szCs w:val="24"/>
        </w:rPr>
        <w:t>☐</w:t>
      </w:r>
      <w:r w:rsidRPr="003F2C8A">
        <w:rPr>
          <w:rFonts w:ascii="Times New Roman" w:eastAsia="Times New Roman" w:hAnsi="Times New Roman" w:cs="Times New Roman"/>
          <w:sz w:val="24"/>
          <w:szCs w:val="24"/>
        </w:rPr>
        <w:t xml:space="preserve"> 7-10  times  </w:t>
      </w:r>
      <w:r w:rsidRPr="003F2C8A">
        <w:rPr>
          <w:rFonts w:ascii="Menlo Bold" w:eastAsia="Times New Roman" w:hAnsi="Menlo Bold" w:cs="Menlo Bold"/>
          <w:sz w:val="24"/>
          <w:szCs w:val="24"/>
        </w:rPr>
        <w:t>☐</w:t>
      </w:r>
      <w:r w:rsidRPr="003F2C8A">
        <w:rPr>
          <w:rFonts w:ascii="Times New Roman" w:eastAsia="Times New Roman" w:hAnsi="Times New Roman" w:cs="Times New Roman"/>
          <w:sz w:val="24"/>
          <w:szCs w:val="24"/>
        </w:rPr>
        <w:t xml:space="preserve"> 10+  times </w:t>
      </w:r>
    </w:p>
    <w:p w14:paraId="40A8FB4E" w14:textId="77777777" w:rsidR="008379F8" w:rsidRPr="003F2C8A" w:rsidRDefault="008379F8">
      <w:pPr>
        <w:spacing w:line="360" w:lineRule="auto"/>
        <w:rPr>
          <w:rFonts w:ascii="Times New Roman" w:eastAsia="Times New Roman" w:hAnsi="Times New Roman" w:cs="Times New Roman"/>
          <w:sz w:val="24"/>
          <w:szCs w:val="24"/>
        </w:rPr>
      </w:pPr>
      <w:r w:rsidRPr="003F2C8A">
        <w:rPr>
          <w:rFonts w:ascii="Times New Roman" w:eastAsia="Times New Roman" w:hAnsi="Times New Roman" w:cs="Times New Roman"/>
          <w:sz w:val="24"/>
          <w:szCs w:val="24"/>
        </w:rPr>
        <w:t xml:space="preserve"> </w:t>
      </w:r>
    </w:p>
    <w:p w14:paraId="2DBDB129" w14:textId="77777777" w:rsidR="008379F8" w:rsidRPr="003F2C8A" w:rsidRDefault="008379F8">
      <w:pPr>
        <w:spacing w:line="360" w:lineRule="auto"/>
        <w:rPr>
          <w:rFonts w:ascii="Times New Roman" w:eastAsia="Times New Roman" w:hAnsi="Times New Roman" w:cs="Times New Roman"/>
          <w:sz w:val="24"/>
          <w:szCs w:val="24"/>
        </w:rPr>
      </w:pPr>
      <w:r w:rsidRPr="003F2C8A">
        <w:rPr>
          <w:rFonts w:ascii="Times New Roman" w:eastAsia="Times New Roman" w:hAnsi="Times New Roman" w:cs="Times New Roman"/>
          <w:sz w:val="24"/>
          <w:szCs w:val="24"/>
        </w:rPr>
        <w:t xml:space="preserve">8.  How  many  times  in  the  past  12  months  have  you  participated  in  a  tour  at  an  art  museum?   </w:t>
      </w:r>
    </w:p>
    <w:p w14:paraId="614232DB" w14:textId="77777777" w:rsidR="008379F8" w:rsidRPr="003F2C8A" w:rsidRDefault="008379F8">
      <w:pPr>
        <w:spacing w:line="360" w:lineRule="auto"/>
        <w:rPr>
          <w:rFonts w:ascii="Times New Roman" w:eastAsia="Times New Roman" w:hAnsi="Times New Roman" w:cs="Times New Roman"/>
          <w:sz w:val="24"/>
          <w:szCs w:val="24"/>
        </w:rPr>
      </w:pPr>
      <w:r w:rsidRPr="003F2C8A">
        <w:rPr>
          <w:rFonts w:ascii="Menlo Bold" w:eastAsia="Times New Roman" w:hAnsi="Menlo Bold" w:cs="Menlo Bold"/>
          <w:sz w:val="24"/>
          <w:szCs w:val="24"/>
        </w:rPr>
        <w:t>☐</w:t>
      </w:r>
      <w:r w:rsidRPr="003F2C8A">
        <w:rPr>
          <w:rFonts w:ascii="Times New Roman" w:eastAsia="Times New Roman" w:hAnsi="Times New Roman" w:cs="Times New Roman"/>
          <w:sz w:val="24"/>
          <w:szCs w:val="24"/>
        </w:rPr>
        <w:t xml:space="preserve"> This  was  my  first  tour  </w:t>
      </w:r>
      <w:r w:rsidRPr="003F2C8A">
        <w:rPr>
          <w:rFonts w:ascii="Menlo Bold" w:eastAsia="Times New Roman" w:hAnsi="Menlo Bold" w:cs="Menlo Bold"/>
          <w:sz w:val="24"/>
          <w:szCs w:val="24"/>
        </w:rPr>
        <w:t>☐</w:t>
      </w:r>
      <w:r w:rsidRPr="003F2C8A">
        <w:rPr>
          <w:rFonts w:ascii="Times New Roman" w:eastAsia="Times New Roman" w:hAnsi="Times New Roman" w:cs="Times New Roman"/>
          <w:sz w:val="24"/>
          <w:szCs w:val="24"/>
        </w:rPr>
        <w:t xml:space="preserve"> 2- 3  times  </w:t>
      </w:r>
      <w:r w:rsidRPr="003F2C8A">
        <w:rPr>
          <w:rFonts w:ascii="Menlo Bold" w:eastAsia="Times New Roman" w:hAnsi="Menlo Bold" w:cs="Menlo Bold"/>
          <w:sz w:val="24"/>
          <w:szCs w:val="24"/>
        </w:rPr>
        <w:t>☐</w:t>
      </w:r>
      <w:r w:rsidRPr="003F2C8A">
        <w:rPr>
          <w:rFonts w:ascii="Times New Roman" w:eastAsia="Times New Roman" w:hAnsi="Times New Roman" w:cs="Times New Roman"/>
          <w:sz w:val="24"/>
          <w:szCs w:val="24"/>
        </w:rPr>
        <w:t xml:space="preserve"> 4-6  times  </w:t>
      </w:r>
      <w:r w:rsidRPr="003F2C8A">
        <w:rPr>
          <w:rFonts w:ascii="Menlo Bold" w:eastAsia="Times New Roman" w:hAnsi="Menlo Bold" w:cs="Menlo Bold"/>
          <w:sz w:val="24"/>
          <w:szCs w:val="24"/>
        </w:rPr>
        <w:t>☐</w:t>
      </w:r>
      <w:r w:rsidRPr="003F2C8A">
        <w:rPr>
          <w:rFonts w:ascii="Times New Roman" w:eastAsia="Times New Roman" w:hAnsi="Times New Roman" w:cs="Times New Roman"/>
          <w:sz w:val="24"/>
          <w:szCs w:val="24"/>
        </w:rPr>
        <w:t xml:space="preserve"> 7-10  times </w:t>
      </w:r>
      <w:r w:rsidRPr="003F2C8A">
        <w:rPr>
          <w:rFonts w:ascii="Menlo Bold" w:eastAsia="Times New Roman" w:hAnsi="Menlo Bold" w:cs="Menlo Bold"/>
          <w:sz w:val="24"/>
          <w:szCs w:val="24"/>
        </w:rPr>
        <w:t>☐</w:t>
      </w:r>
      <w:r w:rsidRPr="003F2C8A">
        <w:rPr>
          <w:rFonts w:ascii="Times New Roman" w:eastAsia="Times New Roman" w:hAnsi="Times New Roman" w:cs="Times New Roman"/>
          <w:sz w:val="24"/>
          <w:szCs w:val="24"/>
        </w:rPr>
        <w:t xml:space="preserve"> 10+  times </w:t>
      </w:r>
    </w:p>
    <w:p w14:paraId="43A5E7E8" w14:textId="77777777" w:rsidR="008379F8" w:rsidRPr="003F2C8A" w:rsidRDefault="008379F8">
      <w:pPr>
        <w:spacing w:line="360" w:lineRule="auto"/>
        <w:rPr>
          <w:rFonts w:ascii="Times New Roman" w:eastAsia="Times New Roman" w:hAnsi="Times New Roman" w:cs="Times New Roman"/>
          <w:sz w:val="24"/>
          <w:szCs w:val="24"/>
        </w:rPr>
      </w:pPr>
    </w:p>
    <w:p w14:paraId="4EBE7BC8" w14:textId="77777777" w:rsidR="008379F8" w:rsidRPr="003F2C8A" w:rsidRDefault="008379F8">
      <w:pPr>
        <w:spacing w:line="360" w:lineRule="auto"/>
        <w:rPr>
          <w:rFonts w:ascii="Times New Roman" w:eastAsia="Times New Roman" w:hAnsi="Times New Roman" w:cs="Times New Roman"/>
          <w:sz w:val="24"/>
          <w:szCs w:val="24"/>
        </w:rPr>
      </w:pPr>
      <w:r w:rsidRPr="003F2C8A">
        <w:rPr>
          <w:rFonts w:ascii="Times New Roman" w:eastAsia="Times New Roman" w:hAnsi="Times New Roman" w:cs="Times New Roman"/>
          <w:sz w:val="24"/>
          <w:szCs w:val="24"/>
        </w:rPr>
        <w:t xml:space="preserve">9.  On  a  scale  of  1  to  8,  how  likely  would  you  say  you  are  to  go  on  a  tour  next  time  you  visit  an  art  museum?  </w:t>
      </w:r>
      <w:proofErr w:type="gramStart"/>
      <w:r w:rsidRPr="003F2C8A">
        <w:rPr>
          <w:rFonts w:ascii="Times New Roman" w:eastAsia="Times New Roman" w:hAnsi="Times New Roman" w:cs="Times New Roman"/>
          <w:sz w:val="24"/>
          <w:szCs w:val="24"/>
        </w:rPr>
        <w:t>Very  unlikely</w:t>
      </w:r>
      <w:proofErr w:type="gramEnd"/>
      <w:r w:rsidRPr="003F2C8A">
        <w:rPr>
          <w:rFonts w:ascii="Times New Roman" w:eastAsia="Times New Roman" w:hAnsi="Times New Roman" w:cs="Times New Roman"/>
          <w:sz w:val="24"/>
          <w:szCs w:val="24"/>
        </w:rPr>
        <w:t xml:space="preserve">  &lt;    1    2     3    4     5     6     7    8    &gt;  Very  likely</w:t>
      </w:r>
    </w:p>
    <w:p w14:paraId="7C9F92F3" w14:textId="77777777" w:rsidR="008379F8" w:rsidRPr="003F2C8A" w:rsidRDefault="008379F8">
      <w:pPr>
        <w:spacing w:line="360" w:lineRule="auto"/>
        <w:rPr>
          <w:rFonts w:ascii="Times New Roman" w:eastAsia="Times New Roman" w:hAnsi="Times New Roman" w:cs="Times New Roman"/>
          <w:sz w:val="24"/>
          <w:szCs w:val="24"/>
        </w:rPr>
      </w:pPr>
      <w:r w:rsidRPr="003F2C8A">
        <w:rPr>
          <w:rFonts w:ascii="Times New Roman" w:eastAsia="Times New Roman" w:hAnsi="Times New Roman" w:cs="Times New Roman"/>
          <w:sz w:val="24"/>
          <w:szCs w:val="24"/>
        </w:rPr>
        <w:t xml:space="preserve"> </w:t>
      </w:r>
    </w:p>
    <w:p w14:paraId="10D578AE" w14:textId="77777777" w:rsidR="00FC3F25" w:rsidRDefault="008379F8" w:rsidP="00FC3F25">
      <w:pPr>
        <w:spacing w:line="360" w:lineRule="auto"/>
        <w:rPr>
          <w:rFonts w:ascii="Times New Roman" w:eastAsia="Times New Roman" w:hAnsi="Times New Roman" w:cs="Times New Roman"/>
          <w:sz w:val="24"/>
          <w:szCs w:val="24"/>
        </w:rPr>
      </w:pPr>
      <w:r w:rsidRPr="003F2C8A">
        <w:rPr>
          <w:rFonts w:ascii="Times New Roman" w:eastAsia="Times New Roman" w:hAnsi="Times New Roman" w:cs="Times New Roman"/>
          <w:sz w:val="24"/>
          <w:szCs w:val="24"/>
        </w:rPr>
        <w:t xml:space="preserve">10. Age Range: Under 21  </w:t>
      </w:r>
      <w:proofErr w:type="gramStart"/>
      <w:r w:rsidRPr="003F2C8A">
        <w:rPr>
          <w:rFonts w:ascii="Times New Roman" w:eastAsia="Times New Roman" w:hAnsi="Times New Roman" w:cs="Times New Roman"/>
          <w:sz w:val="24"/>
          <w:szCs w:val="24"/>
        </w:rPr>
        <w:t>/    21</w:t>
      </w:r>
      <w:proofErr w:type="gramEnd"/>
      <w:r w:rsidRPr="003F2C8A">
        <w:rPr>
          <w:rFonts w:ascii="Times New Roman" w:eastAsia="Times New Roman" w:hAnsi="Times New Roman" w:cs="Times New Roman"/>
          <w:sz w:val="24"/>
          <w:szCs w:val="24"/>
        </w:rPr>
        <w:t>-30   /   31-40   /   41-50  /  51-60  /  60+</w:t>
      </w:r>
    </w:p>
    <w:p w14:paraId="68835D30" w14:textId="77777777" w:rsidR="008379F8" w:rsidRPr="00FC3F25" w:rsidRDefault="008379F8" w:rsidP="00FC3F25">
      <w:pPr>
        <w:spacing w:line="360" w:lineRule="auto"/>
        <w:jc w:val="center"/>
        <w:rPr>
          <w:rFonts w:ascii="Times New Roman" w:eastAsia="Times New Roman" w:hAnsi="Times New Roman" w:cs="Times New Roman"/>
          <w:sz w:val="24"/>
          <w:szCs w:val="24"/>
        </w:rPr>
      </w:pPr>
      <w:r w:rsidRPr="003F2C8A">
        <w:rPr>
          <w:rFonts w:ascii="Times New Roman" w:eastAsia="Times New Roman" w:hAnsi="Times New Roman" w:cs="Times New Roman"/>
          <w:b/>
          <w:bCs/>
          <w:sz w:val="28"/>
          <w:szCs w:val="28"/>
        </w:rPr>
        <w:t>Ap</w:t>
      </w:r>
      <w:bookmarkStart w:id="0" w:name="_GoBack"/>
      <w:bookmarkEnd w:id="0"/>
      <w:r w:rsidRPr="003F2C8A">
        <w:rPr>
          <w:rFonts w:ascii="Times New Roman" w:eastAsia="Times New Roman" w:hAnsi="Times New Roman" w:cs="Times New Roman"/>
          <w:b/>
          <w:bCs/>
          <w:sz w:val="28"/>
          <w:szCs w:val="28"/>
        </w:rPr>
        <w:t>pendix D</w:t>
      </w:r>
    </w:p>
    <w:p w14:paraId="129ADA33" w14:textId="77777777" w:rsidR="008379F8" w:rsidRPr="003F2C8A" w:rsidRDefault="008379F8">
      <w:pPr>
        <w:spacing w:line="360" w:lineRule="auto"/>
        <w:jc w:val="center"/>
        <w:rPr>
          <w:rFonts w:ascii="Times New Roman" w:eastAsia="Times New Roman" w:hAnsi="Times New Roman" w:cs="Times New Roman"/>
          <w:b/>
          <w:bCs/>
          <w:sz w:val="28"/>
          <w:szCs w:val="28"/>
        </w:rPr>
      </w:pPr>
    </w:p>
    <w:p w14:paraId="59B18F3F" w14:textId="77777777" w:rsidR="008379F8" w:rsidRPr="003F2C8A" w:rsidRDefault="008379F8">
      <w:pPr>
        <w:spacing w:line="360" w:lineRule="auto"/>
        <w:rPr>
          <w:rFonts w:ascii="Times New Roman" w:eastAsia="Times New Roman" w:hAnsi="Times New Roman" w:cs="Times New Roman"/>
          <w:sz w:val="24"/>
          <w:szCs w:val="24"/>
          <w:u w:val="single"/>
        </w:rPr>
      </w:pPr>
      <w:r w:rsidRPr="003F2C8A">
        <w:rPr>
          <w:rFonts w:ascii="Times New Roman" w:eastAsia="Times New Roman" w:hAnsi="Times New Roman" w:cs="Times New Roman"/>
          <w:sz w:val="24"/>
          <w:szCs w:val="24"/>
          <w:u w:val="single"/>
        </w:rPr>
        <w:t>Post data-collection survey</w:t>
      </w:r>
    </w:p>
    <w:p w14:paraId="0BD150FC" w14:textId="77777777" w:rsidR="008379F8" w:rsidRPr="003F2C8A" w:rsidRDefault="008379F8">
      <w:pPr>
        <w:spacing w:line="240" w:lineRule="auto"/>
        <w:rPr>
          <w:rFonts w:ascii="Times New Roman" w:eastAsia="Times New Roman" w:hAnsi="Times New Roman" w:cs="Times New Roman"/>
          <w:sz w:val="24"/>
          <w:szCs w:val="24"/>
        </w:rPr>
      </w:pPr>
    </w:p>
    <w:p w14:paraId="781C9901" w14:textId="77777777" w:rsidR="008379F8" w:rsidRPr="003F2C8A" w:rsidRDefault="008379F8">
      <w:pPr>
        <w:spacing w:line="240" w:lineRule="auto"/>
        <w:rPr>
          <w:rFonts w:ascii="Times New Roman" w:eastAsia="Times New Roman" w:hAnsi="Times New Roman" w:cs="Times New Roman"/>
          <w:sz w:val="24"/>
          <w:szCs w:val="24"/>
        </w:rPr>
      </w:pPr>
      <w:r w:rsidRPr="003F2C8A">
        <w:rPr>
          <w:rFonts w:ascii="Times New Roman" w:eastAsia="Times New Roman" w:hAnsi="Times New Roman" w:cs="Times New Roman"/>
          <w:sz w:val="24"/>
          <w:szCs w:val="24"/>
        </w:rPr>
        <w:t>DATE_______________</w:t>
      </w:r>
    </w:p>
    <w:p w14:paraId="7C26A3CF" w14:textId="77777777" w:rsidR="008379F8" w:rsidRPr="003F2C8A" w:rsidRDefault="008379F8">
      <w:pPr>
        <w:spacing w:line="240" w:lineRule="auto"/>
        <w:rPr>
          <w:rFonts w:ascii="Times New Roman" w:eastAsia="Times New Roman" w:hAnsi="Times New Roman" w:cs="Times New Roman"/>
          <w:sz w:val="24"/>
          <w:szCs w:val="24"/>
        </w:rPr>
      </w:pPr>
      <w:r w:rsidRPr="003F2C8A">
        <w:rPr>
          <w:rFonts w:ascii="Times New Roman" w:eastAsia="Times New Roman" w:hAnsi="Times New Roman" w:cs="Times New Roman"/>
          <w:sz w:val="24"/>
          <w:szCs w:val="24"/>
        </w:rPr>
        <w:t>INITIALS_______________</w:t>
      </w:r>
    </w:p>
    <w:p w14:paraId="7167447E" w14:textId="77777777" w:rsidR="008379F8" w:rsidRPr="003F2C8A" w:rsidRDefault="008379F8">
      <w:pPr>
        <w:spacing w:line="240" w:lineRule="auto"/>
        <w:rPr>
          <w:rFonts w:ascii="Times New Roman" w:eastAsia="Times New Roman" w:hAnsi="Times New Roman" w:cs="Times New Roman"/>
          <w:sz w:val="24"/>
          <w:szCs w:val="24"/>
        </w:rPr>
      </w:pPr>
      <w:r w:rsidRPr="003F2C8A">
        <w:rPr>
          <w:rFonts w:ascii="Times New Roman" w:eastAsia="Times New Roman" w:hAnsi="Times New Roman" w:cs="Times New Roman"/>
          <w:sz w:val="24"/>
          <w:szCs w:val="24"/>
        </w:rPr>
        <w:t xml:space="preserve"> </w:t>
      </w:r>
    </w:p>
    <w:p w14:paraId="21BB7F33" w14:textId="77777777" w:rsidR="008379F8" w:rsidRPr="003F2C8A" w:rsidRDefault="008379F8">
      <w:pPr>
        <w:spacing w:line="240" w:lineRule="auto"/>
        <w:rPr>
          <w:rFonts w:ascii="Times New Roman" w:eastAsia="Times New Roman" w:hAnsi="Times New Roman" w:cs="Times New Roman"/>
          <w:sz w:val="24"/>
          <w:szCs w:val="24"/>
        </w:rPr>
      </w:pPr>
      <w:r w:rsidRPr="003F2C8A">
        <w:rPr>
          <w:rFonts w:ascii="Times New Roman" w:eastAsia="Times New Roman" w:hAnsi="Times New Roman" w:cs="Times New Roman"/>
          <w:sz w:val="24"/>
          <w:szCs w:val="24"/>
        </w:rPr>
        <w:t xml:space="preserve">1) If your tour visited multiple exhibitions, how would you rank the level of visitor engagement in each from highest (1) to lowest (2 or 3)? </w:t>
      </w:r>
    </w:p>
    <w:p w14:paraId="310B90E2" w14:textId="77777777" w:rsidR="008379F8" w:rsidRPr="003F2C8A" w:rsidRDefault="008379F8">
      <w:pPr>
        <w:spacing w:line="240" w:lineRule="auto"/>
        <w:rPr>
          <w:rFonts w:ascii="Times New Roman" w:eastAsia="Times New Roman" w:hAnsi="Times New Roman" w:cs="Times New Roman"/>
          <w:i/>
          <w:iCs/>
          <w:sz w:val="24"/>
          <w:szCs w:val="24"/>
        </w:rPr>
      </w:pPr>
      <w:r w:rsidRPr="003F2C8A">
        <w:rPr>
          <w:rFonts w:ascii="Times New Roman" w:eastAsia="Times New Roman" w:hAnsi="Times New Roman" w:cs="Times New Roman"/>
          <w:i/>
          <w:iCs/>
          <w:sz w:val="24"/>
          <w:szCs w:val="24"/>
        </w:rPr>
        <w:t>_____Susie J. Lee: Of Breath and Rain</w:t>
      </w:r>
    </w:p>
    <w:p w14:paraId="23C20146" w14:textId="77777777" w:rsidR="008379F8" w:rsidRPr="003F2C8A" w:rsidRDefault="008379F8">
      <w:pPr>
        <w:spacing w:line="240" w:lineRule="auto"/>
        <w:rPr>
          <w:rFonts w:ascii="Times New Roman" w:eastAsia="Times New Roman" w:hAnsi="Times New Roman" w:cs="Times New Roman"/>
          <w:i/>
          <w:iCs/>
          <w:sz w:val="24"/>
          <w:szCs w:val="24"/>
        </w:rPr>
      </w:pPr>
      <w:r w:rsidRPr="003F2C8A">
        <w:rPr>
          <w:rFonts w:ascii="Times New Roman" w:eastAsia="Times New Roman" w:hAnsi="Times New Roman" w:cs="Times New Roman"/>
          <w:i/>
          <w:iCs/>
          <w:sz w:val="24"/>
          <w:szCs w:val="24"/>
        </w:rPr>
        <w:t>_____Li Chen: Eternity and Commoner</w:t>
      </w:r>
    </w:p>
    <w:p w14:paraId="64B7A5BB" w14:textId="77777777" w:rsidR="008379F8" w:rsidRPr="003F2C8A" w:rsidRDefault="008379F8">
      <w:pPr>
        <w:spacing w:line="240" w:lineRule="auto"/>
        <w:rPr>
          <w:rFonts w:ascii="Times New Roman" w:eastAsia="Times New Roman" w:hAnsi="Times New Roman" w:cs="Times New Roman"/>
          <w:i/>
          <w:iCs/>
          <w:sz w:val="24"/>
          <w:szCs w:val="24"/>
        </w:rPr>
      </w:pPr>
      <w:r w:rsidRPr="003F2C8A">
        <w:rPr>
          <w:rFonts w:ascii="Times New Roman" w:eastAsia="Times New Roman" w:hAnsi="Times New Roman" w:cs="Times New Roman"/>
          <w:i/>
          <w:iCs/>
          <w:sz w:val="24"/>
          <w:szCs w:val="24"/>
        </w:rPr>
        <w:t>_____Beloved: Pictures at an Exhibition</w:t>
      </w:r>
    </w:p>
    <w:p w14:paraId="745DE5D3" w14:textId="77777777" w:rsidR="008379F8" w:rsidRPr="003F2C8A" w:rsidRDefault="008379F8">
      <w:pPr>
        <w:spacing w:line="240" w:lineRule="auto"/>
        <w:rPr>
          <w:rFonts w:ascii="Times New Roman" w:eastAsia="Times New Roman" w:hAnsi="Times New Roman" w:cs="Times New Roman"/>
          <w:sz w:val="24"/>
          <w:szCs w:val="24"/>
        </w:rPr>
      </w:pPr>
      <w:r w:rsidRPr="003F2C8A">
        <w:rPr>
          <w:rFonts w:ascii="Times New Roman" w:eastAsia="Times New Roman" w:hAnsi="Times New Roman" w:cs="Times New Roman"/>
          <w:sz w:val="24"/>
          <w:szCs w:val="24"/>
        </w:rPr>
        <w:t xml:space="preserve"> </w:t>
      </w:r>
    </w:p>
    <w:p w14:paraId="5146C943" w14:textId="77777777" w:rsidR="008379F8" w:rsidRPr="003F2C8A" w:rsidRDefault="008379F8">
      <w:pPr>
        <w:spacing w:line="240" w:lineRule="auto"/>
        <w:rPr>
          <w:rFonts w:ascii="Times New Roman" w:eastAsia="Times New Roman" w:hAnsi="Times New Roman" w:cs="Times New Roman"/>
          <w:sz w:val="24"/>
          <w:szCs w:val="24"/>
        </w:rPr>
      </w:pPr>
      <w:r w:rsidRPr="003F2C8A">
        <w:rPr>
          <w:rFonts w:ascii="Times New Roman" w:eastAsia="Times New Roman" w:hAnsi="Times New Roman" w:cs="Times New Roman"/>
          <w:sz w:val="24"/>
          <w:szCs w:val="24"/>
        </w:rPr>
        <w:t>Please explain your ranking. Did you notice certain works eliciting greater response? Were there problematic works? Why so?</w:t>
      </w:r>
    </w:p>
    <w:p w14:paraId="23A3E1B0" w14:textId="77777777" w:rsidR="008379F8" w:rsidRPr="003F2C8A" w:rsidRDefault="008379F8">
      <w:pPr>
        <w:spacing w:line="240" w:lineRule="auto"/>
        <w:rPr>
          <w:rFonts w:ascii="Times New Roman" w:eastAsia="Times New Roman" w:hAnsi="Times New Roman" w:cs="Times New Roman"/>
          <w:sz w:val="24"/>
          <w:szCs w:val="24"/>
        </w:rPr>
      </w:pPr>
      <w:r w:rsidRPr="003F2C8A">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w:t>
      </w:r>
    </w:p>
    <w:p w14:paraId="6115E850" w14:textId="77777777" w:rsidR="008379F8" w:rsidRPr="003F2C8A" w:rsidRDefault="008379F8">
      <w:pPr>
        <w:spacing w:line="240" w:lineRule="auto"/>
        <w:rPr>
          <w:rFonts w:ascii="Times New Roman" w:eastAsia="Times New Roman" w:hAnsi="Times New Roman" w:cs="Times New Roman"/>
          <w:sz w:val="24"/>
          <w:szCs w:val="24"/>
        </w:rPr>
      </w:pPr>
      <w:r w:rsidRPr="003F2C8A">
        <w:rPr>
          <w:rFonts w:ascii="Times New Roman" w:eastAsia="Times New Roman" w:hAnsi="Times New Roman" w:cs="Times New Roman"/>
          <w:sz w:val="24"/>
          <w:szCs w:val="24"/>
        </w:rPr>
        <w:t xml:space="preserve"> </w:t>
      </w:r>
    </w:p>
    <w:p w14:paraId="207E3AED" w14:textId="77777777" w:rsidR="008379F8" w:rsidRPr="003F2C8A" w:rsidRDefault="008379F8">
      <w:pPr>
        <w:spacing w:line="240" w:lineRule="auto"/>
        <w:rPr>
          <w:rFonts w:ascii="Times New Roman" w:eastAsia="Times New Roman" w:hAnsi="Times New Roman" w:cs="Times New Roman"/>
          <w:sz w:val="24"/>
          <w:szCs w:val="24"/>
        </w:rPr>
      </w:pPr>
      <w:r w:rsidRPr="003F2C8A">
        <w:rPr>
          <w:rFonts w:ascii="Times New Roman" w:eastAsia="Times New Roman" w:hAnsi="Times New Roman" w:cs="Times New Roman"/>
          <w:sz w:val="24"/>
          <w:szCs w:val="24"/>
        </w:rPr>
        <w:t>2) Based on your observations, how many visitors came and went during the tour (choose one answer)?</w:t>
      </w:r>
    </w:p>
    <w:p w14:paraId="25A76539" w14:textId="77777777" w:rsidR="008379F8" w:rsidRPr="003F2C8A" w:rsidRDefault="008379F8">
      <w:pPr>
        <w:spacing w:line="240" w:lineRule="auto"/>
        <w:rPr>
          <w:rFonts w:ascii="Times New Roman" w:eastAsia="Times New Roman" w:hAnsi="Times New Roman" w:cs="Times New Roman"/>
          <w:sz w:val="24"/>
          <w:szCs w:val="24"/>
        </w:rPr>
      </w:pPr>
      <w:proofErr w:type="gramStart"/>
      <w:r w:rsidRPr="003F2C8A">
        <w:rPr>
          <w:rFonts w:ascii="Times New Roman" w:eastAsia="Times New Roman" w:hAnsi="Times New Roman" w:cs="Times New Roman"/>
          <w:sz w:val="24"/>
          <w:szCs w:val="24"/>
        </w:rPr>
        <w:t>c</w:t>
      </w:r>
      <w:proofErr w:type="gramEnd"/>
      <w:r w:rsidRPr="003F2C8A">
        <w:rPr>
          <w:rFonts w:ascii="Times New Roman" w:eastAsia="Times New Roman" w:hAnsi="Times New Roman" w:cs="Times New Roman"/>
          <w:sz w:val="24"/>
          <w:szCs w:val="24"/>
        </w:rPr>
        <w:t xml:space="preserve"> Everyone stayed on the tour the entire time</w:t>
      </w:r>
    </w:p>
    <w:p w14:paraId="21E30E5B" w14:textId="77777777" w:rsidR="008379F8" w:rsidRPr="003F2C8A" w:rsidRDefault="008379F8">
      <w:pPr>
        <w:spacing w:line="240" w:lineRule="auto"/>
        <w:rPr>
          <w:rFonts w:ascii="Times New Roman" w:eastAsia="Times New Roman" w:hAnsi="Times New Roman" w:cs="Times New Roman"/>
          <w:sz w:val="24"/>
          <w:szCs w:val="24"/>
        </w:rPr>
      </w:pPr>
      <w:proofErr w:type="gramStart"/>
      <w:r w:rsidRPr="003F2C8A">
        <w:rPr>
          <w:rFonts w:ascii="Times New Roman" w:eastAsia="Times New Roman" w:hAnsi="Times New Roman" w:cs="Times New Roman"/>
          <w:sz w:val="24"/>
          <w:szCs w:val="24"/>
        </w:rPr>
        <w:t>c</w:t>
      </w:r>
      <w:proofErr w:type="gramEnd"/>
      <w:r w:rsidRPr="003F2C8A">
        <w:rPr>
          <w:rFonts w:ascii="Times New Roman" w:eastAsia="Times New Roman" w:hAnsi="Times New Roman" w:cs="Times New Roman"/>
          <w:sz w:val="24"/>
          <w:szCs w:val="24"/>
        </w:rPr>
        <w:t xml:space="preserve"> One or two visitors came and went</w:t>
      </w:r>
    </w:p>
    <w:p w14:paraId="1EAA79F3" w14:textId="77777777" w:rsidR="008379F8" w:rsidRPr="003F2C8A" w:rsidRDefault="008379F8">
      <w:pPr>
        <w:spacing w:line="240" w:lineRule="auto"/>
        <w:rPr>
          <w:rFonts w:ascii="Times New Roman" w:eastAsia="Times New Roman" w:hAnsi="Times New Roman" w:cs="Times New Roman"/>
          <w:sz w:val="24"/>
          <w:szCs w:val="24"/>
        </w:rPr>
      </w:pPr>
      <w:proofErr w:type="gramStart"/>
      <w:r w:rsidRPr="003F2C8A">
        <w:rPr>
          <w:rFonts w:ascii="Times New Roman" w:eastAsia="Times New Roman" w:hAnsi="Times New Roman" w:cs="Times New Roman"/>
          <w:sz w:val="24"/>
          <w:szCs w:val="24"/>
        </w:rPr>
        <w:t>c</w:t>
      </w:r>
      <w:proofErr w:type="gramEnd"/>
      <w:r w:rsidRPr="003F2C8A">
        <w:rPr>
          <w:rFonts w:ascii="Times New Roman" w:eastAsia="Times New Roman" w:hAnsi="Times New Roman" w:cs="Times New Roman"/>
          <w:sz w:val="24"/>
          <w:szCs w:val="24"/>
        </w:rPr>
        <w:t xml:space="preserve"> Multiple visitors came and went</w:t>
      </w:r>
    </w:p>
    <w:p w14:paraId="0D151E4C" w14:textId="77777777" w:rsidR="008379F8" w:rsidRPr="003F2C8A" w:rsidRDefault="008379F8">
      <w:pPr>
        <w:spacing w:line="240" w:lineRule="auto"/>
        <w:rPr>
          <w:rFonts w:ascii="Times New Roman" w:eastAsia="Times New Roman" w:hAnsi="Times New Roman" w:cs="Times New Roman"/>
          <w:sz w:val="24"/>
          <w:szCs w:val="24"/>
        </w:rPr>
      </w:pPr>
      <w:proofErr w:type="gramStart"/>
      <w:r w:rsidRPr="003F2C8A">
        <w:rPr>
          <w:rFonts w:ascii="Times New Roman" w:eastAsia="Times New Roman" w:hAnsi="Times New Roman" w:cs="Times New Roman"/>
          <w:sz w:val="24"/>
          <w:szCs w:val="24"/>
        </w:rPr>
        <w:t>c</w:t>
      </w:r>
      <w:proofErr w:type="gramEnd"/>
      <w:r w:rsidRPr="003F2C8A">
        <w:rPr>
          <w:rFonts w:ascii="Times New Roman" w:eastAsia="Times New Roman" w:hAnsi="Times New Roman" w:cs="Times New Roman"/>
          <w:sz w:val="24"/>
          <w:szCs w:val="24"/>
        </w:rPr>
        <w:t xml:space="preserve"> Many visitors came and went</w:t>
      </w:r>
    </w:p>
    <w:p w14:paraId="7E37F3DE" w14:textId="77777777" w:rsidR="008379F8" w:rsidRPr="003F2C8A" w:rsidRDefault="008379F8">
      <w:pPr>
        <w:spacing w:line="240" w:lineRule="auto"/>
        <w:rPr>
          <w:rFonts w:ascii="Times New Roman" w:eastAsia="Times New Roman" w:hAnsi="Times New Roman" w:cs="Times New Roman"/>
          <w:sz w:val="24"/>
          <w:szCs w:val="24"/>
        </w:rPr>
      </w:pPr>
      <w:r w:rsidRPr="003F2C8A">
        <w:rPr>
          <w:rFonts w:ascii="Times New Roman" w:eastAsia="Times New Roman" w:hAnsi="Times New Roman" w:cs="Times New Roman"/>
          <w:sz w:val="24"/>
          <w:szCs w:val="24"/>
        </w:rPr>
        <w:t xml:space="preserve"> </w:t>
      </w:r>
    </w:p>
    <w:p w14:paraId="43937692" w14:textId="77777777" w:rsidR="008379F8" w:rsidRPr="003F2C8A" w:rsidRDefault="008379F8">
      <w:pPr>
        <w:spacing w:line="240" w:lineRule="auto"/>
        <w:rPr>
          <w:rFonts w:ascii="Times New Roman" w:eastAsia="Times New Roman" w:hAnsi="Times New Roman" w:cs="Times New Roman"/>
          <w:sz w:val="24"/>
          <w:szCs w:val="24"/>
        </w:rPr>
      </w:pPr>
      <w:r w:rsidRPr="003F2C8A">
        <w:rPr>
          <w:rFonts w:ascii="Times New Roman" w:eastAsia="Times New Roman" w:hAnsi="Times New Roman" w:cs="Times New Roman"/>
          <w:sz w:val="24"/>
          <w:szCs w:val="24"/>
        </w:rPr>
        <w:t>3) What three words would you use to describe your gallery guide’s approach?</w:t>
      </w:r>
    </w:p>
    <w:p w14:paraId="0B38A0AD" w14:textId="77777777" w:rsidR="008379F8" w:rsidRPr="003F2C8A" w:rsidRDefault="008379F8">
      <w:pPr>
        <w:spacing w:line="240" w:lineRule="auto"/>
        <w:rPr>
          <w:rFonts w:ascii="Times New Roman" w:eastAsia="Times New Roman" w:hAnsi="Times New Roman" w:cs="Times New Roman"/>
          <w:sz w:val="24"/>
          <w:szCs w:val="24"/>
        </w:rPr>
      </w:pPr>
      <w:r w:rsidRPr="003F2C8A">
        <w:rPr>
          <w:rFonts w:ascii="Times New Roman" w:eastAsia="Times New Roman" w:hAnsi="Times New Roman" w:cs="Times New Roman"/>
          <w:sz w:val="24"/>
          <w:szCs w:val="24"/>
        </w:rPr>
        <w:t>________________________________</w:t>
      </w:r>
    </w:p>
    <w:p w14:paraId="1678B3F7" w14:textId="77777777" w:rsidR="008379F8" w:rsidRPr="003F2C8A" w:rsidRDefault="008379F8">
      <w:pPr>
        <w:spacing w:line="240" w:lineRule="auto"/>
        <w:rPr>
          <w:rFonts w:ascii="Times New Roman" w:eastAsia="Times New Roman" w:hAnsi="Times New Roman" w:cs="Times New Roman"/>
          <w:sz w:val="24"/>
          <w:szCs w:val="24"/>
        </w:rPr>
      </w:pPr>
      <w:r w:rsidRPr="003F2C8A">
        <w:rPr>
          <w:rFonts w:ascii="Times New Roman" w:eastAsia="Times New Roman" w:hAnsi="Times New Roman" w:cs="Times New Roman"/>
          <w:sz w:val="24"/>
          <w:szCs w:val="24"/>
        </w:rPr>
        <w:t>________________________________</w:t>
      </w:r>
    </w:p>
    <w:p w14:paraId="2F9CB72A" w14:textId="77777777" w:rsidR="008379F8" w:rsidRPr="003F2C8A" w:rsidRDefault="008379F8">
      <w:pPr>
        <w:spacing w:line="240" w:lineRule="auto"/>
        <w:rPr>
          <w:rFonts w:ascii="Times New Roman" w:eastAsia="Times New Roman" w:hAnsi="Times New Roman" w:cs="Times New Roman"/>
          <w:sz w:val="24"/>
          <w:szCs w:val="24"/>
        </w:rPr>
      </w:pPr>
      <w:r w:rsidRPr="003F2C8A">
        <w:rPr>
          <w:rFonts w:ascii="Times New Roman" w:eastAsia="Times New Roman" w:hAnsi="Times New Roman" w:cs="Times New Roman"/>
          <w:sz w:val="24"/>
          <w:szCs w:val="24"/>
        </w:rPr>
        <w:t xml:space="preserve"> </w:t>
      </w:r>
    </w:p>
    <w:p w14:paraId="2A2B9516" w14:textId="77777777" w:rsidR="008379F8" w:rsidRPr="003F2C8A" w:rsidRDefault="008379F8">
      <w:pPr>
        <w:spacing w:line="240" w:lineRule="auto"/>
        <w:jc w:val="center"/>
        <w:rPr>
          <w:rFonts w:ascii="Times New Roman" w:eastAsia="Times New Roman" w:hAnsi="Times New Roman" w:cs="Times New Roman"/>
          <w:sz w:val="24"/>
          <w:szCs w:val="24"/>
        </w:rPr>
      </w:pPr>
      <w:r w:rsidRPr="003F2C8A">
        <w:rPr>
          <w:rFonts w:ascii="Times New Roman" w:eastAsia="Times New Roman" w:hAnsi="Times New Roman" w:cs="Times New Roman"/>
          <w:sz w:val="24"/>
          <w:szCs w:val="24"/>
        </w:rPr>
        <w:t xml:space="preserve"> </w:t>
      </w:r>
    </w:p>
    <w:p w14:paraId="650323C3" w14:textId="77777777" w:rsidR="008379F8" w:rsidRPr="003F2C8A" w:rsidRDefault="008379F8">
      <w:pPr>
        <w:spacing w:line="240" w:lineRule="auto"/>
        <w:rPr>
          <w:rFonts w:ascii="Times New Roman" w:eastAsia="Times New Roman" w:hAnsi="Times New Roman" w:cs="Times New Roman"/>
          <w:sz w:val="24"/>
          <w:szCs w:val="24"/>
        </w:rPr>
      </w:pPr>
    </w:p>
    <w:p w14:paraId="447FE793" w14:textId="77777777" w:rsidR="008379F8" w:rsidRPr="003F2C8A" w:rsidRDefault="008379F8">
      <w:pPr>
        <w:spacing w:line="240" w:lineRule="auto"/>
        <w:rPr>
          <w:rFonts w:ascii="Times New Roman" w:eastAsia="Times New Roman" w:hAnsi="Times New Roman" w:cs="Times New Roman"/>
          <w:sz w:val="24"/>
          <w:szCs w:val="24"/>
        </w:rPr>
      </w:pPr>
    </w:p>
    <w:p w14:paraId="79E3D647" w14:textId="77777777" w:rsidR="008379F8" w:rsidRPr="003F2C8A" w:rsidRDefault="008379F8">
      <w:pPr>
        <w:spacing w:line="240" w:lineRule="auto"/>
        <w:rPr>
          <w:rFonts w:ascii="Times New Roman" w:eastAsia="Times New Roman" w:hAnsi="Times New Roman" w:cs="Times New Roman"/>
          <w:sz w:val="24"/>
          <w:szCs w:val="24"/>
        </w:rPr>
      </w:pPr>
    </w:p>
    <w:p w14:paraId="34A066DE" w14:textId="77777777" w:rsidR="008379F8" w:rsidRPr="003F2C8A" w:rsidRDefault="008379F8">
      <w:pPr>
        <w:spacing w:line="240" w:lineRule="auto"/>
        <w:rPr>
          <w:rFonts w:ascii="Times New Roman" w:eastAsia="Times New Roman" w:hAnsi="Times New Roman" w:cs="Times New Roman"/>
          <w:sz w:val="24"/>
          <w:szCs w:val="24"/>
        </w:rPr>
      </w:pPr>
    </w:p>
    <w:sectPr w:rsidR="008379F8" w:rsidRPr="003F2C8A" w:rsidSect="00701C20">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526451" w14:textId="77777777" w:rsidR="009C710C" w:rsidRDefault="009C710C" w:rsidP="00701C20">
      <w:pPr>
        <w:spacing w:line="240" w:lineRule="auto"/>
      </w:pPr>
      <w:r>
        <w:separator/>
      </w:r>
    </w:p>
  </w:endnote>
  <w:endnote w:type="continuationSeparator" w:id="0">
    <w:p w14:paraId="0592A684" w14:textId="77777777" w:rsidR="009C710C" w:rsidRDefault="009C710C" w:rsidP="00701C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Rockwell">
    <w:panose1 w:val="02060603020205020403"/>
    <w:charset w:val="00"/>
    <w:family w:val="auto"/>
    <w:pitch w:val="variable"/>
    <w:sig w:usb0="00000003" w:usb1="00000000" w:usb2="00000000" w:usb3="00000000" w:csb0="00000001" w:csb1="00000000"/>
  </w:font>
  <w:font w:name="Menlo Bold">
    <w:panose1 w:val="020B0709030604020204"/>
    <w:charset w:val="00"/>
    <w:family w:val="auto"/>
    <w:pitch w:val="variable"/>
    <w:sig w:usb0="E60022FF" w:usb1="D000F1FB" w:usb2="00000028" w:usb3="00000000" w:csb0="000001D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7A0E2E" w14:textId="77777777" w:rsidR="009C710C" w:rsidRDefault="009C710C" w:rsidP="005D08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97ECF88" w14:textId="77777777" w:rsidR="009C710C" w:rsidRDefault="009C710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AD1E7" w14:textId="77777777" w:rsidR="009C710C" w:rsidRPr="00701C20" w:rsidRDefault="009C710C" w:rsidP="005D085C">
    <w:pPr>
      <w:pStyle w:val="Footer"/>
      <w:framePr w:wrap="around" w:vAnchor="text" w:hAnchor="margin" w:xAlign="center" w:y="1"/>
      <w:rPr>
        <w:rStyle w:val="PageNumber"/>
        <w:rFonts w:ascii="Times New Roman" w:hAnsi="Times New Roman" w:cs="Times New Roman"/>
        <w:sz w:val="24"/>
        <w:szCs w:val="24"/>
      </w:rPr>
    </w:pPr>
    <w:r w:rsidRPr="00701C20">
      <w:rPr>
        <w:rStyle w:val="PageNumber"/>
        <w:rFonts w:ascii="Times New Roman" w:hAnsi="Times New Roman" w:cs="Times New Roman"/>
        <w:sz w:val="24"/>
        <w:szCs w:val="24"/>
      </w:rPr>
      <w:fldChar w:fldCharType="begin"/>
    </w:r>
    <w:r w:rsidRPr="00701C20">
      <w:rPr>
        <w:rStyle w:val="PageNumber"/>
        <w:rFonts w:ascii="Times New Roman" w:hAnsi="Times New Roman" w:cs="Times New Roman"/>
        <w:sz w:val="24"/>
        <w:szCs w:val="24"/>
      </w:rPr>
      <w:instrText xml:space="preserve">PAGE  </w:instrText>
    </w:r>
    <w:r w:rsidRPr="00701C20">
      <w:rPr>
        <w:rStyle w:val="PageNumber"/>
        <w:rFonts w:ascii="Times New Roman" w:hAnsi="Times New Roman" w:cs="Times New Roman"/>
        <w:sz w:val="24"/>
        <w:szCs w:val="24"/>
      </w:rPr>
      <w:fldChar w:fldCharType="separate"/>
    </w:r>
    <w:r w:rsidR="00881A35">
      <w:rPr>
        <w:rStyle w:val="PageNumber"/>
        <w:rFonts w:ascii="Times New Roman" w:hAnsi="Times New Roman" w:cs="Times New Roman"/>
        <w:noProof/>
        <w:sz w:val="24"/>
        <w:szCs w:val="24"/>
      </w:rPr>
      <w:t>31</w:t>
    </w:r>
    <w:r w:rsidRPr="00701C20">
      <w:rPr>
        <w:rStyle w:val="PageNumber"/>
        <w:rFonts w:ascii="Times New Roman" w:hAnsi="Times New Roman" w:cs="Times New Roman"/>
        <w:sz w:val="24"/>
        <w:szCs w:val="24"/>
      </w:rPr>
      <w:fldChar w:fldCharType="end"/>
    </w:r>
  </w:p>
  <w:p w14:paraId="5AF38CC4" w14:textId="77777777" w:rsidR="009C710C" w:rsidRDefault="009C710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4E7B84" w14:textId="77777777" w:rsidR="009C710C" w:rsidRDefault="009C710C" w:rsidP="00701C20">
      <w:pPr>
        <w:spacing w:line="240" w:lineRule="auto"/>
      </w:pPr>
      <w:r>
        <w:separator/>
      </w:r>
    </w:p>
  </w:footnote>
  <w:footnote w:type="continuationSeparator" w:id="0">
    <w:p w14:paraId="162B4F7D" w14:textId="77777777" w:rsidR="009C710C" w:rsidRDefault="009C710C" w:rsidP="00701C20">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AF809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73A60C22">
      <w:start w:val="1"/>
      <w:numFmt w:val="bullet"/>
      <w:lvlText w:val="●"/>
      <w:lvlJc w:val="left"/>
      <w:pPr>
        <w:tabs>
          <w:tab w:val="num" w:pos="360"/>
        </w:tabs>
        <w:ind w:left="720" w:hanging="360"/>
      </w:pPr>
      <w:rPr>
        <w:rFonts w:ascii="Times New Roman" w:eastAsia="Times New Roman" w:hAnsi="Times New Roman" w:cs="Times New Roman"/>
        <w:b w:val="0"/>
        <w:bCs w:val="0"/>
        <w:i w:val="0"/>
        <w:iCs w:val="0"/>
        <w:strike w:val="0"/>
        <w:color w:val="000000"/>
        <w:sz w:val="22"/>
        <w:szCs w:val="22"/>
        <w:u w:val="none"/>
      </w:rPr>
    </w:lvl>
    <w:lvl w:ilvl="1" w:tplc="E0CA3880">
      <w:start w:val="1"/>
      <w:numFmt w:val="bullet"/>
      <w:lvlText w:val="○"/>
      <w:lvlJc w:val="left"/>
      <w:pPr>
        <w:tabs>
          <w:tab w:val="num" w:pos="1080"/>
        </w:tabs>
        <w:ind w:left="1440" w:hanging="360"/>
      </w:pPr>
      <w:rPr>
        <w:rFonts w:ascii="Times New Roman" w:eastAsia="Times New Roman" w:hAnsi="Times New Roman" w:cs="Times New Roman"/>
        <w:b w:val="0"/>
        <w:bCs w:val="0"/>
        <w:i w:val="0"/>
        <w:iCs w:val="0"/>
        <w:strike w:val="0"/>
        <w:color w:val="000000"/>
        <w:sz w:val="22"/>
        <w:szCs w:val="22"/>
        <w:u w:val="none"/>
      </w:rPr>
    </w:lvl>
    <w:lvl w:ilvl="2" w:tplc="FDA65B6E">
      <w:start w:val="1"/>
      <w:numFmt w:val="bullet"/>
      <w:lvlText w:val="■"/>
      <w:lvlJc w:val="right"/>
      <w:pPr>
        <w:tabs>
          <w:tab w:val="num" w:pos="1800"/>
        </w:tabs>
        <w:ind w:left="2160" w:hanging="180"/>
      </w:pPr>
      <w:rPr>
        <w:rFonts w:ascii="Times New Roman" w:eastAsia="Times New Roman" w:hAnsi="Times New Roman" w:cs="Times New Roman"/>
        <w:b w:val="0"/>
        <w:bCs w:val="0"/>
        <w:i w:val="0"/>
        <w:iCs w:val="0"/>
        <w:strike w:val="0"/>
        <w:color w:val="000000"/>
        <w:sz w:val="22"/>
        <w:szCs w:val="22"/>
        <w:u w:val="none"/>
      </w:rPr>
    </w:lvl>
    <w:lvl w:ilvl="3" w:tplc="19B82A40">
      <w:start w:val="1"/>
      <w:numFmt w:val="bullet"/>
      <w:lvlText w:val="●"/>
      <w:lvlJc w:val="left"/>
      <w:pPr>
        <w:tabs>
          <w:tab w:val="num" w:pos="2520"/>
        </w:tabs>
        <w:ind w:left="2880" w:hanging="360"/>
      </w:pPr>
      <w:rPr>
        <w:rFonts w:ascii="Times New Roman" w:eastAsia="Times New Roman" w:hAnsi="Times New Roman" w:cs="Times New Roman"/>
        <w:b w:val="0"/>
        <w:bCs w:val="0"/>
        <w:i w:val="0"/>
        <w:iCs w:val="0"/>
        <w:strike w:val="0"/>
        <w:color w:val="000000"/>
        <w:sz w:val="22"/>
        <w:szCs w:val="22"/>
        <w:u w:val="none"/>
      </w:rPr>
    </w:lvl>
    <w:lvl w:ilvl="4" w:tplc="267A931A">
      <w:start w:val="1"/>
      <w:numFmt w:val="bullet"/>
      <w:lvlText w:val="○"/>
      <w:lvlJc w:val="left"/>
      <w:pPr>
        <w:tabs>
          <w:tab w:val="num" w:pos="3240"/>
        </w:tabs>
        <w:ind w:left="3600" w:hanging="360"/>
      </w:pPr>
      <w:rPr>
        <w:rFonts w:ascii="Times New Roman" w:eastAsia="Times New Roman" w:hAnsi="Times New Roman" w:cs="Times New Roman"/>
        <w:b w:val="0"/>
        <w:bCs w:val="0"/>
        <w:i w:val="0"/>
        <w:iCs w:val="0"/>
        <w:strike w:val="0"/>
        <w:color w:val="000000"/>
        <w:sz w:val="22"/>
        <w:szCs w:val="22"/>
        <w:u w:val="none"/>
      </w:rPr>
    </w:lvl>
    <w:lvl w:ilvl="5" w:tplc="C1F6A222">
      <w:start w:val="1"/>
      <w:numFmt w:val="bullet"/>
      <w:lvlText w:val="■"/>
      <w:lvlJc w:val="right"/>
      <w:pPr>
        <w:tabs>
          <w:tab w:val="num" w:pos="3960"/>
        </w:tabs>
        <w:ind w:left="4320" w:hanging="180"/>
      </w:pPr>
      <w:rPr>
        <w:rFonts w:ascii="Times New Roman" w:eastAsia="Times New Roman" w:hAnsi="Times New Roman" w:cs="Times New Roman"/>
        <w:b w:val="0"/>
        <w:bCs w:val="0"/>
        <w:i w:val="0"/>
        <w:iCs w:val="0"/>
        <w:strike w:val="0"/>
        <w:color w:val="000000"/>
        <w:sz w:val="22"/>
        <w:szCs w:val="22"/>
        <w:u w:val="none"/>
      </w:rPr>
    </w:lvl>
    <w:lvl w:ilvl="6" w:tplc="5A76EBE2">
      <w:start w:val="1"/>
      <w:numFmt w:val="bullet"/>
      <w:lvlText w:val="●"/>
      <w:lvlJc w:val="left"/>
      <w:pPr>
        <w:tabs>
          <w:tab w:val="num" w:pos="4680"/>
        </w:tabs>
        <w:ind w:left="5040" w:hanging="360"/>
      </w:pPr>
      <w:rPr>
        <w:rFonts w:ascii="Times New Roman" w:eastAsia="Times New Roman" w:hAnsi="Times New Roman" w:cs="Times New Roman"/>
        <w:b w:val="0"/>
        <w:bCs w:val="0"/>
        <w:i w:val="0"/>
        <w:iCs w:val="0"/>
        <w:strike w:val="0"/>
        <w:color w:val="000000"/>
        <w:sz w:val="22"/>
        <w:szCs w:val="22"/>
        <w:u w:val="none"/>
      </w:rPr>
    </w:lvl>
    <w:lvl w:ilvl="7" w:tplc="01A2FBC2">
      <w:start w:val="1"/>
      <w:numFmt w:val="bullet"/>
      <w:lvlText w:val="○"/>
      <w:lvlJc w:val="left"/>
      <w:pPr>
        <w:tabs>
          <w:tab w:val="num" w:pos="5400"/>
        </w:tabs>
        <w:ind w:left="5760" w:hanging="360"/>
      </w:pPr>
      <w:rPr>
        <w:rFonts w:ascii="Times New Roman" w:eastAsia="Times New Roman" w:hAnsi="Times New Roman" w:cs="Times New Roman"/>
        <w:b w:val="0"/>
        <w:bCs w:val="0"/>
        <w:i w:val="0"/>
        <w:iCs w:val="0"/>
        <w:strike w:val="0"/>
        <w:color w:val="000000"/>
        <w:sz w:val="22"/>
        <w:szCs w:val="22"/>
        <w:u w:val="none"/>
      </w:rPr>
    </w:lvl>
    <w:lvl w:ilvl="8" w:tplc="D616BB38">
      <w:start w:val="1"/>
      <w:numFmt w:val="bullet"/>
      <w:lvlText w:val="■"/>
      <w:lvlJc w:val="right"/>
      <w:pPr>
        <w:tabs>
          <w:tab w:val="num" w:pos="6120"/>
        </w:tabs>
        <w:ind w:left="6480" w:hanging="180"/>
      </w:pPr>
      <w:rPr>
        <w:rFonts w:ascii="Times New Roman" w:eastAsia="Times New Roman" w:hAnsi="Times New Roman" w:cs="Times New Roman"/>
        <w:b w:val="0"/>
        <w:bCs w:val="0"/>
        <w:i w:val="0"/>
        <w:iCs w:val="0"/>
        <w:strike w:val="0"/>
        <w:color w:val="000000"/>
        <w:sz w:val="22"/>
        <w:szCs w:val="22"/>
        <w:u w:val="none"/>
      </w:rPr>
    </w:lvl>
  </w:abstractNum>
  <w:abstractNum w:abstractNumId="2">
    <w:nsid w:val="00000002"/>
    <w:multiLevelType w:val="hybridMultilevel"/>
    <w:tmpl w:val="00000002"/>
    <w:lvl w:ilvl="0" w:tplc="5FE8A37E">
      <w:start w:val="1"/>
      <w:numFmt w:val="bullet"/>
      <w:lvlText w:val="●"/>
      <w:lvlJc w:val="left"/>
      <w:pPr>
        <w:tabs>
          <w:tab w:val="num" w:pos="360"/>
        </w:tabs>
        <w:ind w:left="720" w:hanging="360"/>
      </w:pPr>
      <w:rPr>
        <w:rFonts w:ascii="Times New Roman" w:eastAsia="Times New Roman" w:hAnsi="Times New Roman" w:cs="Times New Roman"/>
        <w:b w:val="0"/>
        <w:bCs w:val="0"/>
        <w:i w:val="0"/>
        <w:iCs w:val="0"/>
        <w:strike w:val="0"/>
        <w:color w:val="000000"/>
        <w:sz w:val="22"/>
        <w:szCs w:val="22"/>
        <w:u w:val="none"/>
      </w:rPr>
    </w:lvl>
    <w:lvl w:ilvl="1" w:tplc="B91C1F24">
      <w:start w:val="1"/>
      <w:numFmt w:val="bullet"/>
      <w:lvlText w:val="○"/>
      <w:lvlJc w:val="left"/>
      <w:pPr>
        <w:tabs>
          <w:tab w:val="num" w:pos="1080"/>
        </w:tabs>
        <w:ind w:left="1440" w:hanging="360"/>
      </w:pPr>
      <w:rPr>
        <w:rFonts w:ascii="Times New Roman" w:eastAsia="Times New Roman" w:hAnsi="Times New Roman" w:cs="Times New Roman"/>
        <w:b w:val="0"/>
        <w:bCs w:val="0"/>
        <w:i w:val="0"/>
        <w:iCs w:val="0"/>
        <w:strike w:val="0"/>
        <w:color w:val="000000"/>
        <w:sz w:val="22"/>
        <w:szCs w:val="22"/>
        <w:u w:val="none"/>
      </w:rPr>
    </w:lvl>
    <w:lvl w:ilvl="2" w:tplc="0CC0A244">
      <w:start w:val="1"/>
      <w:numFmt w:val="bullet"/>
      <w:lvlText w:val="■"/>
      <w:lvlJc w:val="right"/>
      <w:pPr>
        <w:tabs>
          <w:tab w:val="num" w:pos="1800"/>
        </w:tabs>
        <w:ind w:left="2160" w:hanging="180"/>
      </w:pPr>
      <w:rPr>
        <w:rFonts w:ascii="Times New Roman" w:eastAsia="Times New Roman" w:hAnsi="Times New Roman" w:cs="Times New Roman"/>
        <w:b w:val="0"/>
        <w:bCs w:val="0"/>
        <w:i w:val="0"/>
        <w:iCs w:val="0"/>
        <w:strike w:val="0"/>
        <w:color w:val="000000"/>
        <w:sz w:val="22"/>
        <w:szCs w:val="22"/>
        <w:u w:val="none"/>
      </w:rPr>
    </w:lvl>
    <w:lvl w:ilvl="3" w:tplc="8FE00F26">
      <w:start w:val="1"/>
      <w:numFmt w:val="bullet"/>
      <w:lvlText w:val="●"/>
      <w:lvlJc w:val="left"/>
      <w:pPr>
        <w:tabs>
          <w:tab w:val="num" w:pos="2520"/>
        </w:tabs>
        <w:ind w:left="2880" w:hanging="360"/>
      </w:pPr>
      <w:rPr>
        <w:rFonts w:ascii="Times New Roman" w:eastAsia="Times New Roman" w:hAnsi="Times New Roman" w:cs="Times New Roman"/>
        <w:b w:val="0"/>
        <w:bCs w:val="0"/>
        <w:i w:val="0"/>
        <w:iCs w:val="0"/>
        <w:strike w:val="0"/>
        <w:color w:val="000000"/>
        <w:sz w:val="22"/>
        <w:szCs w:val="22"/>
        <w:u w:val="none"/>
      </w:rPr>
    </w:lvl>
    <w:lvl w:ilvl="4" w:tplc="7A520720">
      <w:start w:val="1"/>
      <w:numFmt w:val="bullet"/>
      <w:lvlText w:val="○"/>
      <w:lvlJc w:val="left"/>
      <w:pPr>
        <w:tabs>
          <w:tab w:val="num" w:pos="3240"/>
        </w:tabs>
        <w:ind w:left="3600" w:hanging="360"/>
      </w:pPr>
      <w:rPr>
        <w:rFonts w:ascii="Times New Roman" w:eastAsia="Times New Roman" w:hAnsi="Times New Roman" w:cs="Times New Roman"/>
        <w:b w:val="0"/>
        <w:bCs w:val="0"/>
        <w:i w:val="0"/>
        <w:iCs w:val="0"/>
        <w:strike w:val="0"/>
        <w:color w:val="000000"/>
        <w:sz w:val="22"/>
        <w:szCs w:val="22"/>
        <w:u w:val="none"/>
      </w:rPr>
    </w:lvl>
    <w:lvl w:ilvl="5" w:tplc="AE568CB0">
      <w:start w:val="1"/>
      <w:numFmt w:val="bullet"/>
      <w:lvlText w:val="■"/>
      <w:lvlJc w:val="right"/>
      <w:pPr>
        <w:tabs>
          <w:tab w:val="num" w:pos="3960"/>
        </w:tabs>
        <w:ind w:left="4320" w:hanging="180"/>
      </w:pPr>
      <w:rPr>
        <w:rFonts w:ascii="Times New Roman" w:eastAsia="Times New Roman" w:hAnsi="Times New Roman" w:cs="Times New Roman"/>
        <w:b w:val="0"/>
        <w:bCs w:val="0"/>
        <w:i w:val="0"/>
        <w:iCs w:val="0"/>
        <w:strike w:val="0"/>
        <w:color w:val="000000"/>
        <w:sz w:val="22"/>
        <w:szCs w:val="22"/>
        <w:u w:val="none"/>
      </w:rPr>
    </w:lvl>
    <w:lvl w:ilvl="6" w:tplc="BED44D76">
      <w:start w:val="1"/>
      <w:numFmt w:val="bullet"/>
      <w:lvlText w:val="●"/>
      <w:lvlJc w:val="left"/>
      <w:pPr>
        <w:tabs>
          <w:tab w:val="num" w:pos="4680"/>
        </w:tabs>
        <w:ind w:left="5040" w:hanging="360"/>
      </w:pPr>
      <w:rPr>
        <w:rFonts w:ascii="Times New Roman" w:eastAsia="Times New Roman" w:hAnsi="Times New Roman" w:cs="Times New Roman"/>
        <w:b w:val="0"/>
        <w:bCs w:val="0"/>
        <w:i w:val="0"/>
        <w:iCs w:val="0"/>
        <w:strike w:val="0"/>
        <w:color w:val="000000"/>
        <w:sz w:val="22"/>
        <w:szCs w:val="22"/>
        <w:u w:val="none"/>
      </w:rPr>
    </w:lvl>
    <w:lvl w:ilvl="7" w:tplc="1E36895C">
      <w:start w:val="1"/>
      <w:numFmt w:val="bullet"/>
      <w:lvlText w:val="○"/>
      <w:lvlJc w:val="left"/>
      <w:pPr>
        <w:tabs>
          <w:tab w:val="num" w:pos="5400"/>
        </w:tabs>
        <w:ind w:left="5760" w:hanging="360"/>
      </w:pPr>
      <w:rPr>
        <w:rFonts w:ascii="Times New Roman" w:eastAsia="Times New Roman" w:hAnsi="Times New Roman" w:cs="Times New Roman"/>
        <w:b w:val="0"/>
        <w:bCs w:val="0"/>
        <w:i w:val="0"/>
        <w:iCs w:val="0"/>
        <w:strike w:val="0"/>
        <w:color w:val="000000"/>
        <w:sz w:val="22"/>
        <w:szCs w:val="22"/>
        <w:u w:val="none"/>
      </w:rPr>
    </w:lvl>
    <w:lvl w:ilvl="8" w:tplc="2A4E7BDE">
      <w:start w:val="1"/>
      <w:numFmt w:val="bullet"/>
      <w:lvlText w:val="■"/>
      <w:lvlJc w:val="right"/>
      <w:pPr>
        <w:tabs>
          <w:tab w:val="num" w:pos="6120"/>
        </w:tabs>
        <w:ind w:left="6480" w:hanging="180"/>
      </w:pPr>
      <w:rPr>
        <w:rFonts w:ascii="Times New Roman" w:eastAsia="Times New Roman" w:hAnsi="Times New Roman" w:cs="Times New Roman"/>
        <w:b w:val="0"/>
        <w:bCs w:val="0"/>
        <w:i w:val="0"/>
        <w:iCs w:val="0"/>
        <w:strike w:val="0"/>
        <w:color w:val="000000"/>
        <w:sz w:val="22"/>
        <w:szCs w:val="22"/>
        <w:u w:val="none"/>
      </w:rPr>
    </w:lvl>
  </w:abstractNum>
  <w:abstractNum w:abstractNumId="3">
    <w:nsid w:val="48FE7924"/>
    <w:multiLevelType w:val="multilevel"/>
    <w:tmpl w:val="73028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F123442"/>
    <w:multiLevelType w:val="hybridMultilevel"/>
    <w:tmpl w:val="18BC4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C7549D5"/>
    <w:multiLevelType w:val="hybridMultilevel"/>
    <w:tmpl w:val="184EDE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55B2DD9"/>
    <w:multiLevelType w:val="multilevel"/>
    <w:tmpl w:val="3216F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CCB6EAA"/>
    <w:multiLevelType w:val="multilevel"/>
    <w:tmpl w:val="93800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9980A95"/>
    <w:multiLevelType w:val="multilevel"/>
    <w:tmpl w:val="372A8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DFE4242"/>
    <w:multiLevelType w:val="hybridMultilevel"/>
    <w:tmpl w:val="AA305E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 w:numId="4">
    <w:abstractNumId w:val="7"/>
  </w:num>
  <w:num w:numId="5">
    <w:abstractNumId w:val="8"/>
  </w:num>
  <w:num w:numId="6">
    <w:abstractNumId w:val="3"/>
  </w:num>
  <w:num w:numId="7">
    <w:abstractNumId w:val="6"/>
  </w:num>
  <w:num w:numId="8">
    <w:abstractNumId w:val="5"/>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93D8A"/>
    <w:rsid w:val="00132802"/>
    <w:rsid w:val="00192AD3"/>
    <w:rsid w:val="00197B6A"/>
    <w:rsid w:val="001C1F8F"/>
    <w:rsid w:val="001F1DF3"/>
    <w:rsid w:val="00220CC5"/>
    <w:rsid w:val="002735ED"/>
    <w:rsid w:val="002E55FF"/>
    <w:rsid w:val="002E7C35"/>
    <w:rsid w:val="00371C1F"/>
    <w:rsid w:val="00380A6F"/>
    <w:rsid w:val="00391AC4"/>
    <w:rsid w:val="00392A08"/>
    <w:rsid w:val="003D1845"/>
    <w:rsid w:val="003E7EBA"/>
    <w:rsid w:val="003F2C8A"/>
    <w:rsid w:val="00426369"/>
    <w:rsid w:val="00441999"/>
    <w:rsid w:val="004818AC"/>
    <w:rsid w:val="004C0C8F"/>
    <w:rsid w:val="004E08E3"/>
    <w:rsid w:val="00525A9B"/>
    <w:rsid w:val="00591D31"/>
    <w:rsid w:val="005C4C49"/>
    <w:rsid w:val="005D085C"/>
    <w:rsid w:val="005D6EFC"/>
    <w:rsid w:val="005E106E"/>
    <w:rsid w:val="006D3E56"/>
    <w:rsid w:val="00701C20"/>
    <w:rsid w:val="007C011A"/>
    <w:rsid w:val="007D4932"/>
    <w:rsid w:val="008170BF"/>
    <w:rsid w:val="008379F8"/>
    <w:rsid w:val="00881A35"/>
    <w:rsid w:val="008902C4"/>
    <w:rsid w:val="00896F3A"/>
    <w:rsid w:val="008E1C52"/>
    <w:rsid w:val="008F2ABB"/>
    <w:rsid w:val="009077F1"/>
    <w:rsid w:val="00932513"/>
    <w:rsid w:val="0095368D"/>
    <w:rsid w:val="009608CF"/>
    <w:rsid w:val="00985510"/>
    <w:rsid w:val="0099073D"/>
    <w:rsid w:val="009C710C"/>
    <w:rsid w:val="00A02817"/>
    <w:rsid w:val="00A74594"/>
    <w:rsid w:val="00A77B3E"/>
    <w:rsid w:val="00AB30C0"/>
    <w:rsid w:val="00AD27B0"/>
    <w:rsid w:val="00AE3B11"/>
    <w:rsid w:val="00B87823"/>
    <w:rsid w:val="00BC3534"/>
    <w:rsid w:val="00C00268"/>
    <w:rsid w:val="00C21E4D"/>
    <w:rsid w:val="00C52F71"/>
    <w:rsid w:val="00C937CE"/>
    <w:rsid w:val="00CB242D"/>
    <w:rsid w:val="00D356AE"/>
    <w:rsid w:val="00D37E5B"/>
    <w:rsid w:val="00D40557"/>
    <w:rsid w:val="00D65F94"/>
    <w:rsid w:val="00D862EC"/>
    <w:rsid w:val="00D90027"/>
    <w:rsid w:val="00EA2BD8"/>
    <w:rsid w:val="00EB0077"/>
    <w:rsid w:val="00EC1C37"/>
    <w:rsid w:val="00EC3F91"/>
    <w:rsid w:val="00EC4AA8"/>
    <w:rsid w:val="00F95B70"/>
    <w:rsid w:val="00FA7DB0"/>
    <w:rsid w:val="00FB267E"/>
    <w:rsid w:val="00FB6FBD"/>
    <w:rsid w:val="00FB761B"/>
    <w:rsid w:val="00FC3F25"/>
    <w:rsid w:val="00FD0C59"/>
    <w:rsid w:val="00FE50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14:docId w14:val="70131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uiPriority="67"/>
    <w:lsdException w:name="No Spacing" w:uiPriority="68"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276" w:lineRule="auto"/>
    </w:pPr>
    <w:rPr>
      <w:rFonts w:ascii="Arial" w:eastAsia="Arial" w:hAnsi="Arial" w:cs="Arial"/>
      <w:color w:val="000000"/>
      <w:sz w:val="22"/>
      <w:szCs w:val="22"/>
    </w:rPr>
  </w:style>
  <w:style w:type="paragraph" w:styleId="Heading1">
    <w:name w:val="heading 1"/>
    <w:basedOn w:val="Normal"/>
    <w:next w:val="Normal"/>
    <w:qFormat/>
    <w:rsid w:val="00EF7B96"/>
    <w:pPr>
      <w:spacing w:before="480" w:after="120" w:line="240" w:lineRule="auto"/>
      <w:outlineLvl w:val="0"/>
    </w:pPr>
    <w:rPr>
      <w:b/>
      <w:bCs/>
      <w:sz w:val="36"/>
      <w:szCs w:val="36"/>
    </w:rPr>
  </w:style>
  <w:style w:type="paragraph" w:styleId="Heading2">
    <w:name w:val="heading 2"/>
    <w:basedOn w:val="Normal"/>
    <w:next w:val="Normal"/>
    <w:qFormat/>
    <w:rsid w:val="00EF7B96"/>
    <w:pPr>
      <w:spacing w:before="360" w:after="80" w:line="240" w:lineRule="auto"/>
      <w:outlineLvl w:val="1"/>
    </w:pPr>
    <w:rPr>
      <w:b/>
      <w:bCs/>
      <w:sz w:val="28"/>
      <w:szCs w:val="28"/>
    </w:rPr>
  </w:style>
  <w:style w:type="paragraph" w:styleId="Heading3">
    <w:name w:val="heading 3"/>
    <w:basedOn w:val="Normal"/>
    <w:next w:val="Normal"/>
    <w:qFormat/>
    <w:rsid w:val="00EF7B96"/>
    <w:pPr>
      <w:spacing w:before="280" w:after="80" w:line="240" w:lineRule="auto"/>
      <w:outlineLvl w:val="2"/>
    </w:pPr>
    <w:rPr>
      <w:b/>
      <w:bCs/>
      <w:color w:val="666666"/>
      <w:sz w:val="24"/>
      <w:szCs w:val="24"/>
    </w:rPr>
  </w:style>
  <w:style w:type="paragraph" w:styleId="Heading4">
    <w:name w:val="heading 4"/>
    <w:basedOn w:val="Normal"/>
    <w:next w:val="Normal"/>
    <w:qFormat/>
    <w:rsid w:val="00EF7B96"/>
    <w:pPr>
      <w:spacing w:before="240" w:after="40" w:line="240" w:lineRule="auto"/>
      <w:outlineLvl w:val="3"/>
    </w:pPr>
    <w:rPr>
      <w:i/>
      <w:iCs/>
      <w:color w:val="666666"/>
    </w:rPr>
  </w:style>
  <w:style w:type="paragraph" w:styleId="Heading5">
    <w:name w:val="heading 5"/>
    <w:basedOn w:val="Normal"/>
    <w:next w:val="Normal"/>
    <w:qFormat/>
    <w:rsid w:val="00EF7B96"/>
    <w:pPr>
      <w:spacing w:before="220" w:after="40" w:line="240" w:lineRule="auto"/>
      <w:outlineLvl w:val="4"/>
    </w:pPr>
    <w:rPr>
      <w:b/>
      <w:bCs/>
      <w:color w:val="666666"/>
      <w:sz w:val="20"/>
      <w:szCs w:val="20"/>
    </w:rPr>
  </w:style>
  <w:style w:type="paragraph" w:styleId="Heading6">
    <w:name w:val="heading 6"/>
    <w:basedOn w:val="Normal"/>
    <w:next w:val="Normal"/>
    <w:qFormat/>
    <w:rsid w:val="00EF7B96"/>
    <w:pPr>
      <w:spacing w:before="200" w:after="40" w:line="240" w:lineRule="auto"/>
      <w:outlineLvl w:val="5"/>
    </w:pPr>
    <w:rPr>
      <w:i/>
      <w:iCs/>
      <w:color w:val="66666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F7B96"/>
    <w:pPr>
      <w:spacing w:before="480" w:after="120" w:line="240" w:lineRule="auto"/>
    </w:pPr>
    <w:rPr>
      <w:b/>
      <w:bCs/>
      <w:sz w:val="72"/>
      <w:szCs w:val="72"/>
    </w:rPr>
  </w:style>
  <w:style w:type="paragraph" w:styleId="Subtitle">
    <w:name w:val="Subtitle"/>
    <w:basedOn w:val="Normal"/>
    <w:qFormat/>
    <w:rsid w:val="00EF7B96"/>
    <w:pPr>
      <w:spacing w:before="360" w:after="80" w:line="240" w:lineRule="auto"/>
    </w:pPr>
    <w:rPr>
      <w:rFonts w:ascii="Georgia" w:eastAsia="Georgia" w:hAnsi="Georgia" w:cs="Georgia"/>
      <w:i/>
      <w:iCs/>
      <w:color w:val="666666"/>
      <w:sz w:val="48"/>
      <w:szCs w:val="48"/>
    </w:rPr>
  </w:style>
  <w:style w:type="paragraph" w:styleId="NormalWeb">
    <w:name w:val="Normal (Web)"/>
    <w:basedOn w:val="Normal"/>
    <w:uiPriority w:val="99"/>
    <w:unhideWhenUsed/>
    <w:rsid w:val="00525A9B"/>
    <w:pPr>
      <w:spacing w:before="100" w:beforeAutospacing="1" w:after="100" w:afterAutospacing="1" w:line="240" w:lineRule="auto"/>
    </w:pPr>
    <w:rPr>
      <w:rFonts w:ascii="Times" w:eastAsia="ＭＳ 明朝" w:hAnsi="Times" w:cs="Times New Roman"/>
      <w:color w:val="auto"/>
      <w:sz w:val="20"/>
      <w:szCs w:val="20"/>
    </w:rPr>
  </w:style>
  <w:style w:type="table" w:styleId="TableGrid">
    <w:name w:val="Table Grid"/>
    <w:basedOn w:val="TableNormal"/>
    <w:uiPriority w:val="59"/>
    <w:rsid w:val="004818AC"/>
    <w:rPr>
      <w:rFonts w:eastAsia="ＭＳ 明朝"/>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8902C4"/>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8902C4"/>
    <w:rPr>
      <w:rFonts w:ascii="Lucida Grande" w:eastAsia="Arial" w:hAnsi="Lucida Grande" w:cs="Lucida Grande"/>
      <w:color w:val="000000"/>
      <w:sz w:val="18"/>
      <w:szCs w:val="18"/>
    </w:rPr>
  </w:style>
  <w:style w:type="paragraph" w:styleId="ListParagraph">
    <w:name w:val="List Paragraph"/>
    <w:basedOn w:val="Normal"/>
    <w:uiPriority w:val="34"/>
    <w:qFormat/>
    <w:rsid w:val="003E7EBA"/>
    <w:pPr>
      <w:ind w:left="720"/>
      <w:contextualSpacing/>
    </w:pPr>
  </w:style>
  <w:style w:type="paragraph" w:styleId="Footer">
    <w:name w:val="footer"/>
    <w:basedOn w:val="Normal"/>
    <w:link w:val="FooterChar"/>
    <w:rsid w:val="00701C20"/>
    <w:pPr>
      <w:tabs>
        <w:tab w:val="center" w:pos="4320"/>
        <w:tab w:val="right" w:pos="8640"/>
      </w:tabs>
      <w:spacing w:line="240" w:lineRule="auto"/>
    </w:pPr>
  </w:style>
  <w:style w:type="character" w:customStyle="1" w:styleId="FooterChar">
    <w:name w:val="Footer Char"/>
    <w:basedOn w:val="DefaultParagraphFont"/>
    <w:link w:val="Footer"/>
    <w:rsid w:val="00701C20"/>
    <w:rPr>
      <w:rFonts w:ascii="Arial" w:eastAsia="Arial" w:hAnsi="Arial" w:cs="Arial"/>
      <w:color w:val="000000"/>
      <w:sz w:val="22"/>
      <w:szCs w:val="22"/>
    </w:rPr>
  </w:style>
  <w:style w:type="character" w:styleId="PageNumber">
    <w:name w:val="page number"/>
    <w:basedOn w:val="DefaultParagraphFont"/>
    <w:rsid w:val="00701C20"/>
  </w:style>
  <w:style w:type="paragraph" w:styleId="Header">
    <w:name w:val="header"/>
    <w:basedOn w:val="Normal"/>
    <w:link w:val="HeaderChar"/>
    <w:rsid w:val="00701C20"/>
    <w:pPr>
      <w:tabs>
        <w:tab w:val="center" w:pos="4320"/>
        <w:tab w:val="right" w:pos="8640"/>
      </w:tabs>
      <w:spacing w:line="240" w:lineRule="auto"/>
    </w:pPr>
  </w:style>
  <w:style w:type="character" w:customStyle="1" w:styleId="HeaderChar">
    <w:name w:val="Header Char"/>
    <w:basedOn w:val="DefaultParagraphFont"/>
    <w:link w:val="Header"/>
    <w:rsid w:val="00701C20"/>
    <w:rPr>
      <w:rFonts w:ascii="Arial" w:eastAsia="Arial" w:hAnsi="Arial" w:cs="Arial"/>
      <w:color w:val="000000"/>
      <w:sz w:val="22"/>
      <w:szCs w:val="22"/>
    </w:rPr>
  </w:style>
  <w:style w:type="character" w:styleId="CommentReference">
    <w:name w:val="annotation reference"/>
    <w:basedOn w:val="DefaultParagraphFont"/>
    <w:rsid w:val="005D085C"/>
    <w:rPr>
      <w:sz w:val="18"/>
      <w:szCs w:val="18"/>
    </w:rPr>
  </w:style>
  <w:style w:type="paragraph" w:styleId="CommentText">
    <w:name w:val="annotation text"/>
    <w:basedOn w:val="Normal"/>
    <w:link w:val="CommentTextChar"/>
    <w:rsid w:val="005D085C"/>
    <w:pPr>
      <w:spacing w:line="240" w:lineRule="auto"/>
    </w:pPr>
    <w:rPr>
      <w:sz w:val="24"/>
      <w:szCs w:val="24"/>
    </w:rPr>
  </w:style>
  <w:style w:type="character" w:customStyle="1" w:styleId="CommentTextChar">
    <w:name w:val="Comment Text Char"/>
    <w:basedOn w:val="DefaultParagraphFont"/>
    <w:link w:val="CommentText"/>
    <w:rsid w:val="005D085C"/>
    <w:rPr>
      <w:rFonts w:ascii="Arial" w:eastAsia="Arial" w:hAnsi="Arial" w:cs="Arial"/>
      <w:color w:val="000000"/>
      <w:sz w:val="24"/>
      <w:szCs w:val="24"/>
    </w:rPr>
  </w:style>
  <w:style w:type="paragraph" w:styleId="CommentSubject">
    <w:name w:val="annotation subject"/>
    <w:basedOn w:val="CommentText"/>
    <w:next w:val="CommentText"/>
    <w:link w:val="CommentSubjectChar"/>
    <w:rsid w:val="005D085C"/>
    <w:rPr>
      <w:b/>
      <w:bCs/>
      <w:sz w:val="20"/>
      <w:szCs w:val="20"/>
    </w:rPr>
  </w:style>
  <w:style w:type="character" w:customStyle="1" w:styleId="CommentSubjectChar">
    <w:name w:val="Comment Subject Char"/>
    <w:basedOn w:val="CommentTextChar"/>
    <w:link w:val="CommentSubject"/>
    <w:rsid w:val="005D085C"/>
    <w:rPr>
      <w:rFonts w:ascii="Arial" w:eastAsia="Arial" w:hAnsi="Arial" w:cs="Arial"/>
      <w:b/>
      <w:bCs/>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uiPriority="67"/>
    <w:lsdException w:name="No Spacing" w:uiPriority="68"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276" w:lineRule="auto"/>
    </w:pPr>
    <w:rPr>
      <w:rFonts w:ascii="Arial" w:eastAsia="Arial" w:hAnsi="Arial" w:cs="Arial"/>
      <w:color w:val="000000"/>
      <w:sz w:val="22"/>
      <w:szCs w:val="22"/>
    </w:rPr>
  </w:style>
  <w:style w:type="paragraph" w:styleId="Heading1">
    <w:name w:val="heading 1"/>
    <w:basedOn w:val="Normal"/>
    <w:next w:val="Normal"/>
    <w:qFormat/>
    <w:rsid w:val="00EF7B96"/>
    <w:pPr>
      <w:spacing w:before="480" w:after="120" w:line="240" w:lineRule="auto"/>
      <w:outlineLvl w:val="0"/>
    </w:pPr>
    <w:rPr>
      <w:b/>
      <w:bCs/>
      <w:sz w:val="36"/>
      <w:szCs w:val="36"/>
    </w:rPr>
  </w:style>
  <w:style w:type="paragraph" w:styleId="Heading2">
    <w:name w:val="heading 2"/>
    <w:basedOn w:val="Normal"/>
    <w:next w:val="Normal"/>
    <w:qFormat/>
    <w:rsid w:val="00EF7B96"/>
    <w:pPr>
      <w:spacing w:before="360" w:after="80" w:line="240" w:lineRule="auto"/>
      <w:outlineLvl w:val="1"/>
    </w:pPr>
    <w:rPr>
      <w:b/>
      <w:bCs/>
      <w:sz w:val="28"/>
      <w:szCs w:val="28"/>
    </w:rPr>
  </w:style>
  <w:style w:type="paragraph" w:styleId="Heading3">
    <w:name w:val="heading 3"/>
    <w:basedOn w:val="Normal"/>
    <w:next w:val="Normal"/>
    <w:qFormat/>
    <w:rsid w:val="00EF7B96"/>
    <w:pPr>
      <w:spacing w:before="280" w:after="80" w:line="240" w:lineRule="auto"/>
      <w:outlineLvl w:val="2"/>
    </w:pPr>
    <w:rPr>
      <w:b/>
      <w:bCs/>
      <w:color w:val="666666"/>
      <w:sz w:val="24"/>
      <w:szCs w:val="24"/>
    </w:rPr>
  </w:style>
  <w:style w:type="paragraph" w:styleId="Heading4">
    <w:name w:val="heading 4"/>
    <w:basedOn w:val="Normal"/>
    <w:next w:val="Normal"/>
    <w:qFormat/>
    <w:rsid w:val="00EF7B96"/>
    <w:pPr>
      <w:spacing w:before="240" w:after="40" w:line="240" w:lineRule="auto"/>
      <w:outlineLvl w:val="3"/>
    </w:pPr>
    <w:rPr>
      <w:i/>
      <w:iCs/>
      <w:color w:val="666666"/>
    </w:rPr>
  </w:style>
  <w:style w:type="paragraph" w:styleId="Heading5">
    <w:name w:val="heading 5"/>
    <w:basedOn w:val="Normal"/>
    <w:next w:val="Normal"/>
    <w:qFormat/>
    <w:rsid w:val="00EF7B96"/>
    <w:pPr>
      <w:spacing w:before="220" w:after="40" w:line="240" w:lineRule="auto"/>
      <w:outlineLvl w:val="4"/>
    </w:pPr>
    <w:rPr>
      <w:b/>
      <w:bCs/>
      <w:color w:val="666666"/>
      <w:sz w:val="20"/>
      <w:szCs w:val="20"/>
    </w:rPr>
  </w:style>
  <w:style w:type="paragraph" w:styleId="Heading6">
    <w:name w:val="heading 6"/>
    <w:basedOn w:val="Normal"/>
    <w:next w:val="Normal"/>
    <w:qFormat/>
    <w:rsid w:val="00EF7B96"/>
    <w:pPr>
      <w:spacing w:before="200" w:after="40" w:line="240" w:lineRule="auto"/>
      <w:outlineLvl w:val="5"/>
    </w:pPr>
    <w:rPr>
      <w:i/>
      <w:iCs/>
      <w:color w:val="66666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F7B96"/>
    <w:pPr>
      <w:spacing w:before="480" w:after="120" w:line="240" w:lineRule="auto"/>
    </w:pPr>
    <w:rPr>
      <w:b/>
      <w:bCs/>
      <w:sz w:val="72"/>
      <w:szCs w:val="72"/>
    </w:rPr>
  </w:style>
  <w:style w:type="paragraph" w:styleId="Subtitle">
    <w:name w:val="Subtitle"/>
    <w:basedOn w:val="Normal"/>
    <w:qFormat/>
    <w:rsid w:val="00EF7B96"/>
    <w:pPr>
      <w:spacing w:before="360" w:after="80" w:line="240" w:lineRule="auto"/>
    </w:pPr>
    <w:rPr>
      <w:rFonts w:ascii="Georgia" w:eastAsia="Georgia" w:hAnsi="Georgia" w:cs="Georgia"/>
      <w:i/>
      <w:iCs/>
      <w:color w:val="666666"/>
      <w:sz w:val="48"/>
      <w:szCs w:val="48"/>
    </w:rPr>
  </w:style>
  <w:style w:type="paragraph" w:styleId="NormalWeb">
    <w:name w:val="Normal (Web)"/>
    <w:basedOn w:val="Normal"/>
    <w:uiPriority w:val="99"/>
    <w:unhideWhenUsed/>
    <w:rsid w:val="00525A9B"/>
    <w:pPr>
      <w:spacing w:before="100" w:beforeAutospacing="1" w:after="100" w:afterAutospacing="1" w:line="240" w:lineRule="auto"/>
    </w:pPr>
    <w:rPr>
      <w:rFonts w:ascii="Times" w:eastAsia="ＭＳ 明朝" w:hAnsi="Times" w:cs="Times New Roman"/>
      <w:color w:val="auto"/>
      <w:sz w:val="20"/>
      <w:szCs w:val="20"/>
    </w:rPr>
  </w:style>
  <w:style w:type="table" w:styleId="TableGrid">
    <w:name w:val="Table Grid"/>
    <w:basedOn w:val="TableNormal"/>
    <w:uiPriority w:val="59"/>
    <w:rsid w:val="004818AC"/>
    <w:rPr>
      <w:rFonts w:eastAsia="ＭＳ 明朝"/>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8902C4"/>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8902C4"/>
    <w:rPr>
      <w:rFonts w:ascii="Lucida Grande" w:eastAsia="Arial" w:hAnsi="Lucida Grande" w:cs="Lucida Grande"/>
      <w:color w:val="000000"/>
      <w:sz w:val="18"/>
      <w:szCs w:val="18"/>
    </w:rPr>
  </w:style>
  <w:style w:type="paragraph" w:styleId="ListParagraph">
    <w:name w:val="List Paragraph"/>
    <w:basedOn w:val="Normal"/>
    <w:uiPriority w:val="34"/>
    <w:qFormat/>
    <w:rsid w:val="003E7EBA"/>
    <w:pPr>
      <w:ind w:left="720"/>
      <w:contextualSpacing/>
    </w:pPr>
  </w:style>
  <w:style w:type="paragraph" w:styleId="Footer">
    <w:name w:val="footer"/>
    <w:basedOn w:val="Normal"/>
    <w:link w:val="FooterChar"/>
    <w:rsid w:val="00701C20"/>
    <w:pPr>
      <w:tabs>
        <w:tab w:val="center" w:pos="4320"/>
        <w:tab w:val="right" w:pos="8640"/>
      </w:tabs>
      <w:spacing w:line="240" w:lineRule="auto"/>
    </w:pPr>
  </w:style>
  <w:style w:type="character" w:customStyle="1" w:styleId="FooterChar">
    <w:name w:val="Footer Char"/>
    <w:basedOn w:val="DefaultParagraphFont"/>
    <w:link w:val="Footer"/>
    <w:rsid w:val="00701C20"/>
    <w:rPr>
      <w:rFonts w:ascii="Arial" w:eastAsia="Arial" w:hAnsi="Arial" w:cs="Arial"/>
      <w:color w:val="000000"/>
      <w:sz w:val="22"/>
      <w:szCs w:val="22"/>
    </w:rPr>
  </w:style>
  <w:style w:type="character" w:styleId="PageNumber">
    <w:name w:val="page number"/>
    <w:basedOn w:val="DefaultParagraphFont"/>
    <w:rsid w:val="00701C20"/>
  </w:style>
  <w:style w:type="paragraph" w:styleId="Header">
    <w:name w:val="header"/>
    <w:basedOn w:val="Normal"/>
    <w:link w:val="HeaderChar"/>
    <w:rsid w:val="00701C20"/>
    <w:pPr>
      <w:tabs>
        <w:tab w:val="center" w:pos="4320"/>
        <w:tab w:val="right" w:pos="8640"/>
      </w:tabs>
      <w:spacing w:line="240" w:lineRule="auto"/>
    </w:pPr>
  </w:style>
  <w:style w:type="character" w:customStyle="1" w:styleId="HeaderChar">
    <w:name w:val="Header Char"/>
    <w:basedOn w:val="DefaultParagraphFont"/>
    <w:link w:val="Header"/>
    <w:rsid w:val="00701C20"/>
    <w:rPr>
      <w:rFonts w:ascii="Arial" w:eastAsia="Arial" w:hAnsi="Arial" w:cs="Arial"/>
      <w:color w:val="000000"/>
      <w:sz w:val="22"/>
      <w:szCs w:val="22"/>
    </w:rPr>
  </w:style>
  <w:style w:type="character" w:styleId="CommentReference">
    <w:name w:val="annotation reference"/>
    <w:basedOn w:val="DefaultParagraphFont"/>
    <w:rsid w:val="005D085C"/>
    <w:rPr>
      <w:sz w:val="18"/>
      <w:szCs w:val="18"/>
    </w:rPr>
  </w:style>
  <w:style w:type="paragraph" w:styleId="CommentText">
    <w:name w:val="annotation text"/>
    <w:basedOn w:val="Normal"/>
    <w:link w:val="CommentTextChar"/>
    <w:rsid w:val="005D085C"/>
    <w:pPr>
      <w:spacing w:line="240" w:lineRule="auto"/>
    </w:pPr>
    <w:rPr>
      <w:sz w:val="24"/>
      <w:szCs w:val="24"/>
    </w:rPr>
  </w:style>
  <w:style w:type="character" w:customStyle="1" w:styleId="CommentTextChar">
    <w:name w:val="Comment Text Char"/>
    <w:basedOn w:val="DefaultParagraphFont"/>
    <w:link w:val="CommentText"/>
    <w:rsid w:val="005D085C"/>
    <w:rPr>
      <w:rFonts w:ascii="Arial" w:eastAsia="Arial" w:hAnsi="Arial" w:cs="Arial"/>
      <w:color w:val="000000"/>
      <w:sz w:val="24"/>
      <w:szCs w:val="24"/>
    </w:rPr>
  </w:style>
  <w:style w:type="paragraph" w:styleId="CommentSubject">
    <w:name w:val="annotation subject"/>
    <w:basedOn w:val="CommentText"/>
    <w:next w:val="CommentText"/>
    <w:link w:val="CommentSubjectChar"/>
    <w:rsid w:val="005D085C"/>
    <w:rPr>
      <w:b/>
      <w:bCs/>
      <w:sz w:val="20"/>
      <w:szCs w:val="20"/>
    </w:rPr>
  </w:style>
  <w:style w:type="character" w:customStyle="1" w:styleId="CommentSubjectChar">
    <w:name w:val="Comment Subject Char"/>
    <w:basedOn w:val="CommentTextChar"/>
    <w:link w:val="CommentSubject"/>
    <w:rsid w:val="005D085C"/>
    <w:rPr>
      <w:rFonts w:ascii="Arial" w:eastAsia="Arial" w:hAnsi="Arial" w:cs="Arial"/>
      <w:b/>
      <w:b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048115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82E43-82D7-0E42-B7BE-1005A384F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31</Pages>
  <Words>4910</Words>
  <Characters>27991</Characters>
  <Application>Microsoft Macintosh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Kinsley</dc:creator>
  <cp:keywords/>
  <dc:description/>
  <cp:lastModifiedBy>Rose Kinsley</cp:lastModifiedBy>
  <cp:revision>5</cp:revision>
  <dcterms:created xsi:type="dcterms:W3CDTF">2012-06-29T19:42:00Z</dcterms:created>
  <dcterms:modified xsi:type="dcterms:W3CDTF">2012-06-29T22:13:00Z</dcterms:modified>
</cp:coreProperties>
</file>